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A45" w:rsidRPr="00376A45" w:rsidRDefault="00376A45" w:rsidP="00376A45">
      <w:pPr>
        <w:pStyle w:val="TimesNewRoman18"/>
        <w:jc w:val="right"/>
        <w:rPr>
          <w:b w:val="0"/>
          <w:sz w:val="28"/>
          <w:szCs w:val="28"/>
        </w:rPr>
      </w:pPr>
      <w:bookmarkStart w:id="0" w:name="_Toc47964042"/>
      <w:bookmarkStart w:id="1" w:name="_Toc47969330"/>
      <w:bookmarkStart w:id="2" w:name="_Toc55215522"/>
      <w:bookmarkStart w:id="3" w:name="Введение"/>
      <w:r w:rsidRPr="00376A45">
        <w:rPr>
          <w:b w:val="0"/>
          <w:sz w:val="28"/>
          <w:szCs w:val="28"/>
        </w:rPr>
        <w:t>ПРОЕКТ</w:t>
      </w:r>
    </w:p>
    <w:p w:rsidR="00376A45" w:rsidRPr="00376A45" w:rsidRDefault="00376A45" w:rsidP="00376A45">
      <w:pPr>
        <w:pStyle w:val="TimesNewRoman18"/>
        <w:tabs>
          <w:tab w:val="center" w:pos="4677"/>
          <w:tab w:val="left" w:pos="8370"/>
        </w:tabs>
        <w:jc w:val="left"/>
        <w:rPr>
          <w:b w:val="0"/>
          <w:sz w:val="28"/>
          <w:szCs w:val="28"/>
        </w:rPr>
      </w:pPr>
      <w:r w:rsidRPr="00376A45">
        <w:rPr>
          <w:b w:val="0"/>
          <w:sz w:val="28"/>
          <w:szCs w:val="28"/>
        </w:rPr>
        <w:tab/>
        <w:t>Администрация Медвенского района</w:t>
      </w:r>
      <w:r w:rsidRPr="00376A45">
        <w:rPr>
          <w:b w:val="0"/>
          <w:sz w:val="28"/>
          <w:szCs w:val="28"/>
        </w:rPr>
        <w:tab/>
      </w:r>
    </w:p>
    <w:p w:rsidR="00376A45" w:rsidRPr="00376A45" w:rsidRDefault="00376A45" w:rsidP="00376A45">
      <w:pPr>
        <w:widowControl w:val="0"/>
        <w:ind w:left="4820" w:firstLine="142"/>
        <w:jc w:val="center"/>
        <w:rPr>
          <w:bCs/>
        </w:rPr>
      </w:pPr>
    </w:p>
    <w:p w:rsidR="00376A45" w:rsidRPr="00376A45" w:rsidRDefault="00376A45" w:rsidP="00376A45">
      <w:pPr>
        <w:widowControl w:val="0"/>
        <w:ind w:left="4820" w:firstLine="142"/>
        <w:jc w:val="center"/>
        <w:rPr>
          <w:bCs/>
        </w:rPr>
      </w:pPr>
    </w:p>
    <w:p w:rsidR="00376A45" w:rsidRPr="00376A45" w:rsidRDefault="00376A45" w:rsidP="00376A45">
      <w:pPr>
        <w:widowControl w:val="0"/>
        <w:ind w:firstLine="5387"/>
        <w:jc w:val="center"/>
        <w:rPr>
          <w:bCs/>
          <w:sz w:val="28"/>
          <w:szCs w:val="28"/>
        </w:rPr>
      </w:pPr>
      <w:r w:rsidRPr="00376A45">
        <w:rPr>
          <w:bCs/>
          <w:sz w:val="28"/>
          <w:szCs w:val="28"/>
        </w:rPr>
        <w:t>УТВЕРЖДЕНЫ:</w:t>
      </w:r>
    </w:p>
    <w:p w:rsidR="00376A45" w:rsidRPr="00376A45" w:rsidRDefault="00376A45" w:rsidP="00376A45">
      <w:pPr>
        <w:widowControl w:val="0"/>
        <w:ind w:firstLine="5387"/>
        <w:jc w:val="center"/>
        <w:rPr>
          <w:bCs/>
          <w:sz w:val="28"/>
          <w:szCs w:val="28"/>
        </w:rPr>
      </w:pPr>
      <w:r w:rsidRPr="00376A45">
        <w:rPr>
          <w:bCs/>
          <w:sz w:val="28"/>
          <w:szCs w:val="28"/>
        </w:rPr>
        <w:t>решением Представительного</w:t>
      </w:r>
    </w:p>
    <w:p w:rsidR="00376A45" w:rsidRPr="00376A45" w:rsidRDefault="00376A45" w:rsidP="00376A45">
      <w:pPr>
        <w:widowControl w:val="0"/>
        <w:ind w:firstLine="5387"/>
        <w:jc w:val="center"/>
        <w:rPr>
          <w:bCs/>
          <w:sz w:val="28"/>
          <w:szCs w:val="28"/>
        </w:rPr>
      </w:pPr>
      <w:r w:rsidRPr="00376A45">
        <w:rPr>
          <w:bCs/>
          <w:sz w:val="28"/>
          <w:szCs w:val="28"/>
        </w:rPr>
        <w:t xml:space="preserve">Собрания </w:t>
      </w:r>
      <w:r w:rsidRPr="00376A45">
        <w:rPr>
          <w:sz w:val="28"/>
          <w:szCs w:val="28"/>
        </w:rPr>
        <w:t>Медвенского</w:t>
      </w:r>
      <w:r w:rsidRPr="00376A45">
        <w:rPr>
          <w:bCs/>
          <w:sz w:val="28"/>
          <w:szCs w:val="28"/>
        </w:rPr>
        <w:t xml:space="preserve"> района</w:t>
      </w:r>
    </w:p>
    <w:p w:rsidR="00376A45" w:rsidRPr="00376A45" w:rsidRDefault="00376A45" w:rsidP="00376A45">
      <w:pPr>
        <w:widowControl w:val="0"/>
        <w:tabs>
          <w:tab w:val="center" w:pos="7300"/>
          <w:tab w:val="right" w:pos="9355"/>
        </w:tabs>
        <w:ind w:firstLine="5387"/>
        <w:jc w:val="center"/>
        <w:rPr>
          <w:bCs/>
          <w:sz w:val="28"/>
          <w:szCs w:val="28"/>
        </w:rPr>
      </w:pPr>
      <w:r w:rsidRPr="00376A45">
        <w:rPr>
          <w:bCs/>
          <w:sz w:val="28"/>
          <w:szCs w:val="28"/>
        </w:rPr>
        <w:t>Курской области</w:t>
      </w:r>
    </w:p>
    <w:p w:rsidR="005E4BC2" w:rsidRPr="00376A45" w:rsidRDefault="00376A45" w:rsidP="00376A45">
      <w:pPr>
        <w:pStyle w:val="afffb"/>
        <w:suppressAutoHyphens/>
        <w:ind w:right="-852"/>
        <w:rPr>
          <w:rFonts w:ascii="Century Gothic" w:hAnsi="Century Gothic"/>
          <w:i w:val="0"/>
          <w:caps/>
          <w:sz w:val="32"/>
          <w:szCs w:val="32"/>
        </w:rPr>
      </w:pPr>
      <w:r w:rsidRPr="00376A45">
        <w:rPr>
          <w:rFonts w:ascii="Times New Roman" w:hAnsi="Times New Roman"/>
          <w:b w:val="0"/>
          <w:bCs/>
          <w:i w:val="0"/>
          <w:szCs w:val="28"/>
        </w:rPr>
        <w:t xml:space="preserve">                                                                    от  </w:t>
      </w:r>
      <w:r w:rsidRPr="00376A45">
        <w:rPr>
          <w:rFonts w:ascii="Times New Roman" w:hAnsi="Times New Roman"/>
          <w:b w:val="0"/>
          <w:i w:val="0"/>
          <w:szCs w:val="28"/>
          <w:shd w:val="clear" w:color="auto" w:fill="FFFFFF"/>
        </w:rPr>
        <w:t xml:space="preserve">_________ года </w:t>
      </w:r>
      <w:r w:rsidRPr="00376A45">
        <w:rPr>
          <w:rFonts w:ascii="Times New Roman" w:hAnsi="Times New Roman"/>
          <w:b w:val="0"/>
          <w:bCs/>
          <w:i w:val="0"/>
          <w:szCs w:val="28"/>
          <w:shd w:val="clear" w:color="auto" w:fill="FFFFFF"/>
        </w:rPr>
        <w:t xml:space="preserve">№ </w:t>
      </w:r>
      <w:r w:rsidRPr="00376A45">
        <w:rPr>
          <w:rFonts w:ascii="Times New Roman" w:hAnsi="Times New Roman"/>
          <w:b w:val="0"/>
          <w:i w:val="0"/>
          <w:szCs w:val="28"/>
          <w:shd w:val="clear" w:color="auto" w:fill="FFFFFF"/>
        </w:rPr>
        <w:t>_______</w:t>
      </w: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5E4BC2" w:rsidRPr="005E4BC2" w:rsidRDefault="005E4BC2" w:rsidP="006A3C3D">
      <w:pPr>
        <w:pStyle w:val="afffb"/>
        <w:suppressAutoHyphens/>
        <w:rPr>
          <w:bCs/>
          <w:caps/>
          <w:sz w:val="32"/>
          <w:szCs w:val="32"/>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104908">
        <w:rPr>
          <w:rFonts w:ascii="Times New Roman" w:hAnsi="Times New Roman"/>
          <w:i w:val="0"/>
          <w:caps/>
          <w:sz w:val="32"/>
          <w:szCs w:val="32"/>
        </w:rPr>
        <w:t>«</w:t>
      </w:r>
      <w:r w:rsidR="00F93AAC">
        <w:rPr>
          <w:rFonts w:ascii="Times New Roman" w:hAnsi="Times New Roman"/>
          <w:i w:val="0"/>
          <w:caps/>
          <w:sz w:val="32"/>
          <w:szCs w:val="32"/>
        </w:rPr>
        <w:t>ПАНИНСКИЙ</w:t>
      </w:r>
      <w:r w:rsidRPr="00104908">
        <w:rPr>
          <w:rFonts w:ascii="Times New Roman" w:hAnsi="Times New Roman"/>
          <w:i w:val="0"/>
          <w:caps/>
          <w:sz w:val="32"/>
          <w:szCs w:val="32"/>
        </w:rPr>
        <w:t xml:space="preserve"> сельсовет» </w:t>
      </w:r>
      <w:r w:rsidR="00C84A7F" w:rsidRPr="00104908">
        <w:rPr>
          <w:rFonts w:ascii="Times New Roman" w:hAnsi="Times New Roman"/>
          <w:i w:val="0"/>
          <w:caps/>
          <w:sz w:val="32"/>
          <w:szCs w:val="32"/>
        </w:rPr>
        <w:t>Медвенского</w:t>
      </w:r>
      <w:r w:rsidRPr="00104908">
        <w:rPr>
          <w:rFonts w:ascii="Times New Roman" w:hAnsi="Times New Roman"/>
          <w:i w:val="0"/>
          <w:caps/>
          <w:sz w:val="32"/>
          <w:szCs w:val="32"/>
        </w:rPr>
        <w:t xml:space="preserve"> РАЙОНА</w:t>
      </w:r>
      <w:r w:rsidR="006A3C3D">
        <w:rPr>
          <w:rFonts w:ascii="Times New Roman" w:hAnsi="Times New Roman"/>
          <w:i w:val="0"/>
          <w:caps/>
          <w:sz w:val="32"/>
          <w:szCs w:val="32"/>
        </w:rPr>
        <w:t xml:space="preserve"> </w:t>
      </w:r>
      <w:r w:rsidRPr="006A3C3D">
        <w:rPr>
          <w:rFonts w:ascii="Times New Roman" w:hAnsi="Times New Roman"/>
          <w:i w:val="0"/>
          <w:caps/>
          <w:sz w:val="32"/>
          <w:szCs w:val="32"/>
        </w:rPr>
        <w:t>курской ОБЛАСТИ</w:t>
      </w:r>
    </w:p>
    <w:p w:rsidR="005E4BC2" w:rsidRPr="00621883" w:rsidRDefault="005E4BC2" w:rsidP="003821F7">
      <w:pPr>
        <w:pStyle w:val="afffb"/>
        <w:suppressAutoHyphens/>
        <w:ind w:right="-852"/>
        <w:rPr>
          <w:rFonts w:ascii="Times New Roman" w:hAnsi="Times New Roman"/>
          <w:b w:val="0"/>
          <w:i w:val="0"/>
          <w:sz w:val="24"/>
        </w:rPr>
      </w:pPr>
    </w:p>
    <w:p w:rsidR="005E4BC2" w:rsidRPr="00621883" w:rsidRDefault="005E4BC2" w:rsidP="003821F7">
      <w:pPr>
        <w:pStyle w:val="TimesNewRoman18"/>
        <w:ind w:right="-852"/>
        <w:rPr>
          <w:b w:val="0"/>
          <w:sz w:val="24"/>
        </w:rPr>
      </w:pPr>
    </w:p>
    <w:p w:rsidR="005E4BC2" w:rsidRPr="00621883" w:rsidRDefault="005E4BC2" w:rsidP="003821F7">
      <w:pPr>
        <w:pStyle w:val="TimesNewRoman18"/>
        <w:ind w:right="-852"/>
        <w:rPr>
          <w:b w:val="0"/>
          <w:sz w:val="24"/>
        </w:rPr>
      </w:pPr>
    </w:p>
    <w:p w:rsidR="005E4BC2" w:rsidRPr="005E4BC2" w:rsidRDefault="00C84A7F" w:rsidP="00C84A7F">
      <w:pPr>
        <w:jc w:val="center"/>
      </w:pPr>
      <w:r w:rsidRPr="005E4BC2">
        <w:rPr>
          <w:sz w:val="28"/>
          <w:szCs w:val="28"/>
        </w:rPr>
        <w:t>НОРМАТИВЫ ГРАДОСТРОИТЕЛЬНОГО ПРОЕКТИРОВАНИЯ</w:t>
      </w:r>
    </w:p>
    <w:p w:rsidR="005E4BC2" w:rsidRPr="005E4BC2" w:rsidRDefault="005E4BC2" w:rsidP="003821F7">
      <w:pPr>
        <w:ind w:right="-852"/>
        <w:jc w:val="center"/>
        <w:rPr>
          <w:b/>
          <w:sz w:val="28"/>
          <w:szCs w:val="28"/>
        </w:rPr>
      </w:pPr>
    </w:p>
    <w:p w:rsidR="005E4BC2" w:rsidRPr="005E4BC2" w:rsidRDefault="005E4BC2" w:rsidP="003821F7">
      <w:pPr>
        <w:ind w:right="-852"/>
        <w:jc w:val="center"/>
        <w:rPr>
          <w:b/>
          <w:sz w:val="28"/>
          <w:szCs w:val="28"/>
        </w:rPr>
      </w:pPr>
    </w:p>
    <w:p w:rsidR="005E4BC2" w:rsidRPr="00F41539" w:rsidRDefault="005E4BC2" w:rsidP="003821F7">
      <w:pPr>
        <w:ind w:right="-852"/>
        <w:rPr>
          <w:b/>
          <w:color w:val="FF0000"/>
        </w:rPr>
      </w:pPr>
    </w:p>
    <w:p w:rsidR="005E4BC2" w:rsidRPr="00F41539" w:rsidRDefault="005E4BC2" w:rsidP="003821F7">
      <w:pPr>
        <w:ind w:right="-852"/>
        <w:jc w:val="center"/>
        <w:rPr>
          <w:b/>
          <w:color w:val="FF0000"/>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621883" w:rsidRDefault="00621883" w:rsidP="003821F7">
      <w:pPr>
        <w:ind w:right="-852"/>
        <w:jc w:val="center"/>
        <w:rPr>
          <w:b/>
        </w:rPr>
      </w:pPr>
      <w:bookmarkStart w:id="4" w:name="_GoBack"/>
      <w:bookmarkEnd w:id="4"/>
    </w:p>
    <w:p w:rsidR="00621883" w:rsidRDefault="00621883" w:rsidP="003821F7">
      <w:pPr>
        <w:ind w:right="-852"/>
        <w:jc w:val="center"/>
        <w:rPr>
          <w:b/>
          <w:sz w:val="32"/>
          <w:szCs w:val="32"/>
        </w:rPr>
      </w:pPr>
    </w:p>
    <w:p w:rsidR="005E4BC2" w:rsidRDefault="00376A45" w:rsidP="00C84A7F">
      <w:pPr>
        <w:ind w:right="141"/>
        <w:jc w:val="center"/>
        <w:rPr>
          <w:b/>
          <w:sz w:val="32"/>
          <w:szCs w:val="32"/>
        </w:rPr>
      </w:pPr>
      <w:r>
        <w:rPr>
          <w:b/>
          <w:sz w:val="32"/>
          <w:szCs w:val="32"/>
        </w:rPr>
        <w:t>2023</w:t>
      </w:r>
    </w:p>
    <w:p w:rsidR="006A3C3D" w:rsidRDefault="006A3C3D" w:rsidP="00C84A7F">
      <w:pPr>
        <w:ind w:right="141"/>
        <w:jc w:val="center"/>
        <w:rPr>
          <w:b/>
          <w:sz w:val="32"/>
          <w:szCs w:val="32"/>
        </w:rPr>
      </w:pPr>
    </w:p>
    <w:p w:rsidR="00057C88" w:rsidRDefault="00057C88" w:rsidP="003821F7">
      <w:pPr>
        <w:ind w:right="-852"/>
        <w:jc w:val="center"/>
        <w:rPr>
          <w:b/>
          <w:sz w:val="28"/>
          <w:szCs w:val="28"/>
        </w:rPr>
      </w:pPr>
      <w:r w:rsidRPr="00057C88">
        <w:rPr>
          <w:b/>
          <w:sz w:val="28"/>
          <w:szCs w:val="28"/>
        </w:rPr>
        <w:lastRenderedPageBreak/>
        <w:t>СОДЕРЖАНИЕ</w:t>
      </w:r>
    </w:p>
    <w:p w:rsidR="00057C88" w:rsidRPr="00057C88" w:rsidRDefault="00057C88" w:rsidP="005E4BC2">
      <w:pPr>
        <w:jc w:val="center"/>
        <w:rPr>
          <w:b/>
          <w:sz w:val="28"/>
          <w:szCs w:val="28"/>
        </w:rPr>
      </w:pPr>
    </w:p>
    <w:tbl>
      <w:tblPr>
        <w:tblW w:w="9407"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7949"/>
        <w:gridCol w:w="1458"/>
      </w:tblGrid>
      <w:tr w:rsidR="00057C88" w:rsidRPr="005E4BC2" w:rsidTr="00C84A7F">
        <w:trPr>
          <w:trHeight w:val="722"/>
          <w:tblHeader/>
        </w:trPr>
        <w:tc>
          <w:tcPr>
            <w:tcW w:w="7949"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Наименование</w:t>
            </w:r>
          </w:p>
        </w:tc>
        <w:tc>
          <w:tcPr>
            <w:tcW w:w="1458"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Примечание</w:t>
            </w:r>
          </w:p>
        </w:tc>
      </w:tr>
      <w:tr w:rsidR="00057C88" w:rsidRPr="005E4BC2" w:rsidTr="00C84A7F">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2</w:t>
            </w:r>
          </w:p>
        </w:tc>
      </w:tr>
      <w:tr w:rsidR="00057C88" w:rsidRPr="005E4BC2" w:rsidTr="00C84A7F">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rPr>
          <w:trHeight w:val="207"/>
        </w:trPr>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1.1 Расположение и природно-климатические условия</w:t>
            </w:r>
            <w:r w:rsidR="00BC397A" w:rsidRPr="00104908">
              <w:rPr>
                <w:b/>
                <w:sz w:val="20"/>
                <w:szCs w:val="20"/>
              </w:rPr>
              <w:t xml:space="preserve"> </w:t>
            </w:r>
            <w:r w:rsidR="00F93AAC">
              <w:rPr>
                <w:b/>
                <w:sz w:val="20"/>
                <w:szCs w:val="20"/>
              </w:rPr>
              <w:t>Панинского</w:t>
            </w:r>
            <w:r w:rsidRPr="00104908">
              <w:rPr>
                <w:b/>
                <w:sz w:val="20"/>
                <w:szCs w:val="20"/>
              </w:rPr>
              <w:t xml:space="preserve"> </w:t>
            </w:r>
            <w:r w:rsidR="00BC397A" w:rsidRPr="00104908">
              <w:rPr>
                <w:b/>
                <w:sz w:val="20"/>
                <w:szCs w:val="20"/>
              </w:rPr>
              <w:t>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BA21C4" w:rsidRDefault="00BA21C4" w:rsidP="00232603">
            <w:pPr>
              <w:pStyle w:val="TimesNewRoman18"/>
              <w:spacing w:line="288" w:lineRule="auto"/>
              <w:rPr>
                <w:b w:val="0"/>
                <w:sz w:val="20"/>
                <w:szCs w:val="20"/>
              </w:rPr>
            </w:pPr>
            <w:r w:rsidRPr="00BA21C4">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1.2 Социально-демографический состав и плотность населения на территории </w:t>
            </w:r>
            <w:r w:rsidR="00F93AAC">
              <w:rPr>
                <w:b/>
                <w:sz w:val="20"/>
                <w:szCs w:val="20"/>
              </w:rPr>
              <w:t>Панинского</w:t>
            </w:r>
            <w:r w:rsidR="00BC397A" w:rsidRPr="00104908">
              <w:rPr>
                <w:b/>
                <w:sz w:val="20"/>
                <w:szCs w:val="20"/>
              </w:rPr>
              <w:t xml:space="preserve"> 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3A776A" w:rsidRDefault="00BA21C4" w:rsidP="00452534">
            <w:pPr>
              <w:pStyle w:val="TimesNewRoman18"/>
              <w:spacing w:line="288" w:lineRule="auto"/>
              <w:rPr>
                <w:b w:val="0"/>
                <w:sz w:val="20"/>
                <w:szCs w:val="20"/>
              </w:rPr>
            </w:pPr>
            <w:r w:rsidRPr="003A776A">
              <w:rPr>
                <w:b w:val="0"/>
                <w:sz w:val="20"/>
                <w:szCs w:val="20"/>
              </w:rPr>
              <w:t>1</w:t>
            </w:r>
            <w:r w:rsidR="00661D5B" w:rsidRPr="003A776A">
              <w:rPr>
                <w:b w:val="0"/>
                <w:sz w:val="20"/>
                <w:szCs w:val="20"/>
              </w:rPr>
              <w:t>4</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104908">
              <w:rPr>
                <w:b/>
                <w:sz w:val="20"/>
                <w:szCs w:val="20"/>
              </w:rPr>
              <w:t>ктов для населения муниципального образования</w:t>
            </w:r>
            <w:r w:rsidRPr="00104908">
              <w:rPr>
                <w:b/>
                <w:sz w:val="20"/>
                <w:szCs w:val="20"/>
              </w:rPr>
              <w:t xml:space="preserve"> Курской области</w:t>
            </w:r>
          </w:p>
        </w:tc>
        <w:tc>
          <w:tcPr>
            <w:tcW w:w="1458" w:type="dxa"/>
            <w:vAlign w:val="center"/>
          </w:tcPr>
          <w:p w:rsidR="00057C88" w:rsidRPr="003A776A" w:rsidRDefault="00452534" w:rsidP="00661D5B">
            <w:pPr>
              <w:pStyle w:val="TimesNewRoman18"/>
              <w:spacing w:line="288" w:lineRule="auto"/>
              <w:rPr>
                <w:b w:val="0"/>
                <w:sz w:val="20"/>
                <w:szCs w:val="20"/>
              </w:rPr>
            </w:pPr>
            <w:r w:rsidRPr="003A776A">
              <w:rPr>
                <w:b w:val="0"/>
                <w:sz w:val="20"/>
                <w:szCs w:val="20"/>
              </w:rPr>
              <w:t>2</w:t>
            </w:r>
            <w:r w:rsidR="003A776A" w:rsidRPr="003A776A">
              <w:rPr>
                <w:b w:val="0"/>
                <w:sz w:val="20"/>
                <w:szCs w:val="20"/>
              </w:rPr>
              <w:t>0</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2.1. Иные объекты, территории, которые необходимы для осуществления органами местного самоуправления полномочий</w:t>
            </w:r>
            <w:r w:rsidR="00BC397A" w:rsidRPr="00104908">
              <w:rPr>
                <w:b/>
                <w:sz w:val="20"/>
                <w:szCs w:val="20"/>
              </w:rPr>
              <w:t xml:space="preserve"> </w:t>
            </w:r>
            <w:r w:rsidRPr="00104908">
              <w:rPr>
                <w:b/>
                <w:sz w:val="20"/>
                <w:szCs w:val="20"/>
              </w:rPr>
              <w:t>по вопросам местного значения</w:t>
            </w:r>
          </w:p>
        </w:tc>
        <w:tc>
          <w:tcPr>
            <w:tcW w:w="1458" w:type="dxa"/>
            <w:vAlign w:val="center"/>
          </w:tcPr>
          <w:p w:rsidR="00057C88" w:rsidRPr="003A776A" w:rsidRDefault="00621880" w:rsidP="00661D5B">
            <w:pPr>
              <w:pStyle w:val="TimesNewRoman18"/>
              <w:spacing w:line="288" w:lineRule="auto"/>
              <w:rPr>
                <w:b w:val="0"/>
                <w:sz w:val="20"/>
                <w:szCs w:val="20"/>
              </w:rPr>
            </w:pPr>
            <w:r w:rsidRPr="003A776A">
              <w:rPr>
                <w:b w:val="0"/>
                <w:sz w:val="20"/>
                <w:szCs w:val="20"/>
              </w:rPr>
              <w:t>2</w:t>
            </w:r>
            <w:r w:rsidR="00661D5B" w:rsidRPr="003A776A">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2.2 Размещение коллективных подземных хранилищ сельскохозяйственных продуктов</w:t>
            </w:r>
            <w:r w:rsidR="00BC397A" w:rsidRPr="00104908">
              <w:rPr>
                <w:b/>
                <w:sz w:val="20"/>
                <w:szCs w:val="20"/>
              </w:rPr>
              <w:t xml:space="preserve"> </w:t>
            </w:r>
            <w:r w:rsidRPr="00104908">
              <w:rPr>
                <w:b/>
                <w:sz w:val="20"/>
                <w:szCs w:val="20"/>
              </w:rPr>
              <w:t>в жилых зонах поселений</w:t>
            </w:r>
          </w:p>
        </w:tc>
        <w:tc>
          <w:tcPr>
            <w:tcW w:w="1458" w:type="dxa"/>
            <w:vAlign w:val="center"/>
          </w:tcPr>
          <w:p w:rsidR="00057C88" w:rsidRPr="003A776A" w:rsidRDefault="00661D5B" w:rsidP="00232603">
            <w:pPr>
              <w:pStyle w:val="TimesNewRoman18"/>
              <w:spacing w:line="288" w:lineRule="auto"/>
              <w:rPr>
                <w:b w:val="0"/>
                <w:sz w:val="20"/>
                <w:szCs w:val="20"/>
              </w:rPr>
            </w:pPr>
            <w:r w:rsidRPr="003A776A">
              <w:rPr>
                <w:b w:val="0"/>
                <w:sz w:val="20"/>
                <w:szCs w:val="20"/>
              </w:rPr>
              <w:t>30</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2.3 Минимально допустимая площадь озелененных территорий общего пользования в границах </w:t>
            </w:r>
            <w:r w:rsidR="00BC397A" w:rsidRPr="00104908">
              <w:rPr>
                <w:b/>
                <w:sz w:val="20"/>
                <w:szCs w:val="20"/>
              </w:rPr>
              <w:t>муниципального</w:t>
            </w:r>
            <w:r w:rsidRPr="00104908">
              <w:rPr>
                <w:b/>
                <w:sz w:val="20"/>
                <w:szCs w:val="20"/>
              </w:rPr>
              <w:t xml:space="preserve"> образовани</w:t>
            </w:r>
            <w:r w:rsidR="00BC397A" w:rsidRPr="00104908">
              <w:rPr>
                <w:b/>
                <w:sz w:val="20"/>
                <w:szCs w:val="20"/>
              </w:rPr>
              <w:t>я</w:t>
            </w:r>
          </w:p>
        </w:tc>
        <w:tc>
          <w:tcPr>
            <w:tcW w:w="1458" w:type="dxa"/>
            <w:vAlign w:val="center"/>
          </w:tcPr>
          <w:p w:rsidR="00057C88" w:rsidRPr="003A776A" w:rsidRDefault="00452534" w:rsidP="00661D5B">
            <w:pPr>
              <w:autoSpaceDE w:val="0"/>
              <w:autoSpaceDN w:val="0"/>
              <w:adjustRightInd w:val="0"/>
              <w:jc w:val="center"/>
              <w:rPr>
                <w:sz w:val="20"/>
                <w:szCs w:val="20"/>
              </w:rPr>
            </w:pPr>
            <w:r w:rsidRPr="003A776A">
              <w:rPr>
                <w:sz w:val="20"/>
                <w:szCs w:val="20"/>
              </w:rPr>
              <w:t>3</w:t>
            </w:r>
            <w:r w:rsidR="00661D5B" w:rsidRPr="003A776A">
              <w:rPr>
                <w:sz w:val="20"/>
                <w:szCs w:val="20"/>
              </w:rPr>
              <w:t>1</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II. МАТЕРИАЛЫ ПО ОБОСНОВАНИЮ РАСЧЕТНЫХ ПОКАЗАТЕЛЕЙГРАДОСТРОИТЕЛЬНОГО ПРОЕКТИРОВАНИЯ, СОДЕРЖАЩИХСЯ В ОСНОВНОЙ ЧАСТИ</w:t>
            </w:r>
            <w:r w:rsidR="00BC397A" w:rsidRPr="00104908">
              <w:rPr>
                <w:b/>
                <w:sz w:val="20"/>
                <w:szCs w:val="20"/>
              </w:rPr>
              <w:t xml:space="preserve"> </w:t>
            </w:r>
            <w:r w:rsidRPr="00104908">
              <w:rPr>
                <w:b/>
                <w:sz w:val="20"/>
                <w:szCs w:val="20"/>
              </w:rPr>
              <w:t>МЕСТНЫХ НОРМАТИВОВ ГРАДОСТРОИТЕЛЬНОГО ПРОЕКТИРОВАНИЯ МУНИЦИПАЛЬНОГО ОБРАЗОВАНИЯ</w:t>
            </w:r>
            <w:r w:rsidR="00BC397A" w:rsidRPr="00104908">
              <w:rPr>
                <w:b/>
                <w:sz w:val="20"/>
                <w:szCs w:val="20"/>
              </w:rPr>
              <w:t xml:space="preserve"> </w:t>
            </w:r>
            <w:r w:rsidRPr="00104908">
              <w:rPr>
                <w:b/>
                <w:sz w:val="20"/>
                <w:szCs w:val="20"/>
              </w:rPr>
              <w:t>«</w:t>
            </w:r>
            <w:r w:rsidR="00F93AAC">
              <w:rPr>
                <w:b/>
                <w:sz w:val="20"/>
                <w:szCs w:val="20"/>
              </w:rPr>
              <w:t>ПАНИНСКИЙ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3A776A" w:rsidRDefault="00452534" w:rsidP="00661D5B">
            <w:pPr>
              <w:pStyle w:val="TimesNewRoman18"/>
              <w:spacing w:line="288" w:lineRule="auto"/>
              <w:rPr>
                <w:b w:val="0"/>
                <w:sz w:val="20"/>
                <w:szCs w:val="20"/>
              </w:rPr>
            </w:pPr>
            <w:r w:rsidRPr="003A776A">
              <w:rPr>
                <w:b w:val="0"/>
                <w:sz w:val="20"/>
                <w:szCs w:val="20"/>
              </w:rPr>
              <w:t>3</w:t>
            </w:r>
            <w:r w:rsidR="00661D5B" w:rsidRPr="003A776A">
              <w:rPr>
                <w:b w:val="0"/>
                <w:sz w:val="20"/>
                <w:szCs w:val="20"/>
              </w:rPr>
              <w:t>2</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 Материалы по обоснованию</w:t>
            </w:r>
            <w:r w:rsidR="00BC397A" w:rsidRPr="00104908">
              <w:rPr>
                <w:b/>
                <w:sz w:val="20"/>
                <w:szCs w:val="20"/>
              </w:rPr>
              <w:t xml:space="preserve"> </w:t>
            </w:r>
            <w:r w:rsidRPr="00104908">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F93AAC">
              <w:rPr>
                <w:b/>
                <w:sz w:val="20"/>
                <w:szCs w:val="20"/>
              </w:rPr>
              <w:t>Панинский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3A776A" w:rsidRDefault="00621880" w:rsidP="00661D5B">
            <w:pPr>
              <w:autoSpaceDE w:val="0"/>
              <w:autoSpaceDN w:val="0"/>
              <w:adjustRightInd w:val="0"/>
              <w:jc w:val="center"/>
              <w:rPr>
                <w:sz w:val="20"/>
                <w:szCs w:val="20"/>
              </w:rPr>
            </w:pPr>
            <w:r w:rsidRPr="003A776A">
              <w:rPr>
                <w:sz w:val="20"/>
                <w:szCs w:val="20"/>
              </w:rPr>
              <w:t>3</w:t>
            </w:r>
            <w:r w:rsidR="00661D5B" w:rsidRPr="003A776A">
              <w:rPr>
                <w:sz w:val="20"/>
                <w:szCs w:val="20"/>
              </w:rPr>
              <w:t>2</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lang w:val="en-US"/>
              </w:rPr>
              <w:t>III</w:t>
            </w:r>
            <w:r w:rsidRPr="00104908">
              <w:rPr>
                <w:b/>
                <w:sz w:val="20"/>
                <w:szCs w:val="20"/>
              </w:rPr>
              <w:t>. ПР</w:t>
            </w:r>
            <w:r w:rsidR="00BC397A" w:rsidRPr="00104908">
              <w:rPr>
                <w:b/>
                <w:sz w:val="20"/>
                <w:szCs w:val="20"/>
              </w:rPr>
              <w:t>АВИЛА И ОБЛАСТЬ ПРИМЕНЕНИЯ РАСЧЕ</w:t>
            </w:r>
            <w:r w:rsidRPr="00104908">
              <w:rPr>
                <w:b/>
                <w:sz w:val="20"/>
                <w:szCs w:val="20"/>
              </w:rPr>
              <w:t>ТНЫХ ПОКАЗАТЕЛЕЙ, СОДЕРЖАЩИХСЯ В ОСНОВНОЙ ЧАСТИ МЕСТНЫХ НОРМАТИВОВ ГРАДОСТРОИТЕЛЬНОГО ПРОЕКТИРОВАНИЯ «</w:t>
            </w:r>
            <w:r w:rsidR="00F93AAC">
              <w:rPr>
                <w:b/>
                <w:sz w:val="20"/>
                <w:szCs w:val="20"/>
              </w:rPr>
              <w:t>ПАНИНСКИЙ</w:t>
            </w:r>
            <w:r w:rsidR="00BC397A" w:rsidRPr="00104908">
              <w:rPr>
                <w:b/>
                <w:sz w:val="20"/>
                <w:szCs w:val="20"/>
              </w:rPr>
              <w:t xml:space="preserve">  СЕЛЬСОВЕТ» МЕДВЕНСКОГО</w:t>
            </w:r>
            <w:r w:rsidRPr="00104908">
              <w:rPr>
                <w:b/>
                <w:sz w:val="20"/>
                <w:szCs w:val="20"/>
              </w:rPr>
              <w:t xml:space="preserve"> РАЙОНА КУРСКОЙ ОБЛАСТИ</w:t>
            </w:r>
          </w:p>
          <w:p w:rsidR="00057C88" w:rsidRPr="00104908" w:rsidRDefault="00057C88" w:rsidP="00BC397A">
            <w:pPr>
              <w:autoSpaceDE w:val="0"/>
              <w:autoSpaceDN w:val="0"/>
              <w:adjustRightInd w:val="0"/>
              <w:jc w:val="both"/>
              <w:rPr>
                <w:b/>
                <w:sz w:val="20"/>
                <w:szCs w:val="20"/>
              </w:rPr>
            </w:pPr>
          </w:p>
        </w:tc>
        <w:tc>
          <w:tcPr>
            <w:tcW w:w="1458" w:type="dxa"/>
            <w:vAlign w:val="center"/>
          </w:tcPr>
          <w:p w:rsidR="00057C88" w:rsidRPr="003A776A" w:rsidRDefault="00621880" w:rsidP="00661D5B">
            <w:pPr>
              <w:autoSpaceDE w:val="0"/>
              <w:autoSpaceDN w:val="0"/>
              <w:adjustRightInd w:val="0"/>
              <w:jc w:val="center"/>
              <w:rPr>
                <w:sz w:val="20"/>
                <w:szCs w:val="20"/>
              </w:rPr>
            </w:pPr>
            <w:r w:rsidRPr="003A776A">
              <w:rPr>
                <w:sz w:val="20"/>
                <w:szCs w:val="20"/>
              </w:rPr>
              <w:t>3</w:t>
            </w:r>
            <w:r w:rsidR="00661D5B" w:rsidRPr="003A776A">
              <w:rPr>
                <w:sz w:val="20"/>
                <w:szCs w:val="20"/>
              </w:rPr>
              <w:t>5</w:t>
            </w:r>
          </w:p>
        </w:tc>
      </w:tr>
      <w:tr w:rsidR="00057C88" w:rsidRPr="005E4BC2" w:rsidTr="00C84A7F">
        <w:tc>
          <w:tcPr>
            <w:tcW w:w="7949" w:type="dxa"/>
            <w:vAlign w:val="center"/>
          </w:tcPr>
          <w:p w:rsidR="00057C88" w:rsidRPr="005E4BC2" w:rsidRDefault="003C2D30" w:rsidP="00232603">
            <w:pPr>
              <w:autoSpaceDE w:val="0"/>
              <w:autoSpaceDN w:val="0"/>
              <w:adjustRightInd w:val="0"/>
              <w:rPr>
                <w:b/>
                <w:sz w:val="20"/>
                <w:szCs w:val="20"/>
                <w:highlight w:val="yellow"/>
              </w:rPr>
            </w:pPr>
            <w:r>
              <w:rPr>
                <w:b/>
                <w:sz w:val="20"/>
                <w:szCs w:val="20"/>
              </w:rPr>
              <w:t>Приложение №1</w:t>
            </w:r>
            <w:r w:rsidR="00057C88">
              <w:rPr>
                <w:b/>
                <w:sz w:val="20"/>
                <w:szCs w:val="20"/>
              </w:rPr>
              <w:t xml:space="preserve"> </w:t>
            </w:r>
          </w:p>
        </w:tc>
        <w:tc>
          <w:tcPr>
            <w:tcW w:w="1458" w:type="dxa"/>
            <w:vAlign w:val="center"/>
          </w:tcPr>
          <w:p w:rsidR="00057C88" w:rsidRPr="00E37EA5" w:rsidRDefault="00E37EA5" w:rsidP="00661D5B">
            <w:pPr>
              <w:pStyle w:val="TimesNewRoman18"/>
              <w:spacing w:line="288" w:lineRule="auto"/>
              <w:rPr>
                <w:b w:val="0"/>
                <w:sz w:val="20"/>
                <w:szCs w:val="20"/>
              </w:rPr>
            </w:pPr>
            <w:r w:rsidRPr="00E37EA5">
              <w:rPr>
                <w:b w:val="0"/>
                <w:sz w:val="20"/>
                <w:szCs w:val="20"/>
              </w:rPr>
              <w:t>37</w:t>
            </w:r>
          </w:p>
        </w:tc>
      </w:tr>
      <w:tr w:rsidR="003C2D30" w:rsidRPr="005E4BC2" w:rsidTr="00C84A7F">
        <w:tc>
          <w:tcPr>
            <w:tcW w:w="7949" w:type="dxa"/>
            <w:vAlign w:val="center"/>
          </w:tcPr>
          <w:p w:rsidR="003C2D30" w:rsidRPr="005E4BC2" w:rsidRDefault="003C2D30" w:rsidP="006A3C3D">
            <w:pPr>
              <w:autoSpaceDE w:val="0"/>
              <w:autoSpaceDN w:val="0"/>
              <w:adjustRightInd w:val="0"/>
              <w:rPr>
                <w:b/>
                <w:sz w:val="20"/>
                <w:szCs w:val="20"/>
                <w:highlight w:val="yellow"/>
              </w:rPr>
            </w:pPr>
            <w:r>
              <w:rPr>
                <w:b/>
                <w:sz w:val="20"/>
                <w:szCs w:val="20"/>
              </w:rPr>
              <w:t xml:space="preserve">Приложение №2 </w:t>
            </w:r>
          </w:p>
        </w:tc>
        <w:tc>
          <w:tcPr>
            <w:tcW w:w="1458" w:type="dxa"/>
            <w:vAlign w:val="center"/>
          </w:tcPr>
          <w:p w:rsidR="003C2D30" w:rsidRPr="00E37EA5" w:rsidRDefault="00621880" w:rsidP="00E37EA5">
            <w:pPr>
              <w:pStyle w:val="TimesNewRoman18"/>
              <w:spacing w:line="288" w:lineRule="auto"/>
              <w:rPr>
                <w:b w:val="0"/>
                <w:sz w:val="20"/>
                <w:szCs w:val="20"/>
              </w:rPr>
            </w:pPr>
            <w:r w:rsidRPr="00E37EA5">
              <w:rPr>
                <w:b w:val="0"/>
                <w:sz w:val="20"/>
                <w:szCs w:val="20"/>
              </w:rPr>
              <w:t>3</w:t>
            </w:r>
            <w:r w:rsidR="00E37EA5" w:rsidRPr="00E37EA5">
              <w:rPr>
                <w:b w:val="0"/>
                <w:sz w:val="20"/>
                <w:szCs w:val="20"/>
              </w:rPr>
              <w:t>8</w:t>
            </w:r>
          </w:p>
        </w:tc>
      </w:tr>
      <w:tr w:rsidR="003C2D30" w:rsidRPr="005E4BC2" w:rsidTr="00C84A7F">
        <w:tc>
          <w:tcPr>
            <w:tcW w:w="7949" w:type="dxa"/>
            <w:vAlign w:val="center"/>
          </w:tcPr>
          <w:p w:rsidR="003C2D30" w:rsidRPr="005E4BC2" w:rsidRDefault="003C2D30" w:rsidP="006A3C3D">
            <w:pPr>
              <w:autoSpaceDE w:val="0"/>
              <w:autoSpaceDN w:val="0"/>
              <w:adjustRightInd w:val="0"/>
              <w:rPr>
                <w:b/>
                <w:sz w:val="20"/>
                <w:szCs w:val="20"/>
                <w:highlight w:val="yellow"/>
              </w:rPr>
            </w:pPr>
            <w:r>
              <w:rPr>
                <w:b/>
                <w:sz w:val="20"/>
                <w:szCs w:val="20"/>
              </w:rPr>
              <w:t xml:space="preserve">Приложение №3 </w:t>
            </w:r>
          </w:p>
        </w:tc>
        <w:tc>
          <w:tcPr>
            <w:tcW w:w="1458" w:type="dxa"/>
            <w:vAlign w:val="center"/>
          </w:tcPr>
          <w:p w:rsidR="003C2D30" w:rsidRPr="00E37EA5" w:rsidRDefault="00661D5B" w:rsidP="00E37EA5">
            <w:pPr>
              <w:pStyle w:val="TimesNewRoman18"/>
              <w:spacing w:line="288" w:lineRule="auto"/>
              <w:rPr>
                <w:b w:val="0"/>
                <w:sz w:val="20"/>
                <w:szCs w:val="20"/>
              </w:rPr>
            </w:pPr>
            <w:r w:rsidRPr="00E37EA5">
              <w:rPr>
                <w:b w:val="0"/>
                <w:sz w:val="20"/>
                <w:szCs w:val="20"/>
              </w:rPr>
              <w:t>3</w:t>
            </w:r>
            <w:r w:rsidR="00E37EA5" w:rsidRPr="00E37EA5">
              <w:rPr>
                <w:b w:val="0"/>
                <w:sz w:val="20"/>
                <w:szCs w:val="20"/>
              </w:rPr>
              <w:t>9</w:t>
            </w:r>
          </w:p>
        </w:tc>
      </w:tr>
    </w:tbl>
    <w:p w:rsidR="00621883" w:rsidRDefault="00621883" w:rsidP="005E4BC2">
      <w:pPr>
        <w:pStyle w:val="350"/>
        <w:spacing w:before="0" w:after="0"/>
        <w:ind w:right="-568"/>
        <w:jc w:val="center"/>
        <w:rPr>
          <w:sz w:val="28"/>
        </w:rPr>
        <w:sectPr w:rsidR="00621883" w:rsidSect="00C84A7F">
          <w:headerReference w:type="default" r:id="rId8"/>
          <w:footerReference w:type="default" r:id="rId9"/>
          <w:headerReference w:type="first" r:id="rId10"/>
          <w:pgSz w:w="11906" w:h="16838"/>
          <w:pgMar w:top="1134" w:right="850" w:bottom="1134" w:left="1701" w:header="709" w:footer="709" w:gutter="0"/>
          <w:cols w:space="708"/>
          <w:docGrid w:linePitch="360"/>
        </w:sectPr>
      </w:pPr>
    </w:p>
    <w:p w:rsidR="0038046D" w:rsidRPr="00FB7DF5" w:rsidRDefault="0038046D" w:rsidP="00C84A7F">
      <w:pPr>
        <w:pStyle w:val="350"/>
        <w:spacing w:before="0" w:after="0"/>
        <w:ind w:right="-1"/>
        <w:jc w:val="center"/>
        <w:rPr>
          <w:caps w:val="0"/>
          <w:smallCaps/>
          <w:sz w:val="28"/>
        </w:rPr>
      </w:pPr>
      <w:r w:rsidRPr="00FB7DF5">
        <w:rPr>
          <w:caps w:val="0"/>
          <w:smallCaps/>
          <w:sz w:val="28"/>
        </w:rPr>
        <w:lastRenderedPageBreak/>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C84A7F">
      <w:pPr>
        <w:pStyle w:val="350"/>
        <w:spacing w:before="0" w:after="0"/>
        <w:ind w:right="-1"/>
        <w:jc w:val="center"/>
        <w:rPr>
          <w:caps w:val="0"/>
          <w:smallCaps/>
          <w:sz w:val="28"/>
        </w:rPr>
      </w:pPr>
    </w:p>
    <w:p w:rsidR="00F75562" w:rsidRPr="00FB7DF5" w:rsidRDefault="0095068C" w:rsidP="00C84A7F">
      <w:pPr>
        <w:pStyle w:val="350"/>
        <w:spacing w:before="0" w:after="0"/>
        <w:ind w:right="-1"/>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C84A7F">
      <w:pPr>
        <w:autoSpaceDE w:val="0"/>
        <w:autoSpaceDN w:val="0"/>
        <w:adjustRightInd w:val="0"/>
        <w:ind w:right="-1" w:firstLine="709"/>
        <w:jc w:val="both"/>
        <w:rPr>
          <w:sz w:val="28"/>
          <w:szCs w:val="28"/>
        </w:rPr>
      </w:pPr>
    </w:p>
    <w:p w:rsidR="00DF1412" w:rsidRPr="00BA21C4" w:rsidRDefault="00F57FCE" w:rsidP="00C84A7F">
      <w:pPr>
        <w:autoSpaceDE w:val="0"/>
        <w:autoSpaceDN w:val="0"/>
        <w:adjustRightInd w:val="0"/>
        <w:ind w:right="-1" w:firstLine="709"/>
        <w:jc w:val="both"/>
        <w:rPr>
          <w:sz w:val="28"/>
          <w:szCs w:val="28"/>
        </w:rPr>
      </w:pPr>
      <w:r w:rsidRPr="00FB7DF5">
        <w:rPr>
          <w:sz w:val="28"/>
          <w:szCs w:val="28"/>
        </w:rPr>
        <w:t>Местные</w:t>
      </w:r>
      <w:r w:rsidR="00DF1412" w:rsidRPr="00FB7DF5">
        <w:rPr>
          <w:sz w:val="28"/>
          <w:szCs w:val="28"/>
        </w:rPr>
        <w:t xml:space="preserve"> </w:t>
      </w:r>
      <w:r w:rsidR="00DF1412" w:rsidRPr="00BA21C4">
        <w:rPr>
          <w:sz w:val="28"/>
          <w:szCs w:val="28"/>
        </w:rPr>
        <w:t xml:space="preserve">нормативы градостроительного проектирования </w:t>
      </w:r>
      <w:r w:rsidRPr="00BA21C4">
        <w:rPr>
          <w:sz w:val="28"/>
          <w:szCs w:val="28"/>
        </w:rPr>
        <w:t xml:space="preserve">муниципального образования </w:t>
      </w:r>
      <w:r w:rsidR="00FB7DF5" w:rsidRPr="00BA21C4">
        <w:rPr>
          <w:sz w:val="28"/>
          <w:szCs w:val="28"/>
        </w:rPr>
        <w:t>«</w:t>
      </w:r>
      <w:r w:rsidR="00F93AAC">
        <w:rPr>
          <w:sz w:val="28"/>
          <w:szCs w:val="28"/>
        </w:rPr>
        <w:t>Панинский</w:t>
      </w:r>
      <w:r w:rsidR="00FB7DF5" w:rsidRPr="00BA21C4">
        <w:rPr>
          <w:sz w:val="28"/>
          <w:szCs w:val="28"/>
        </w:rPr>
        <w:t xml:space="preserve"> сельсовет» </w:t>
      </w:r>
      <w:r w:rsidR="005551C2" w:rsidRPr="00BA21C4">
        <w:rPr>
          <w:sz w:val="28"/>
          <w:szCs w:val="28"/>
        </w:rPr>
        <w:t>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устанавливаю</w:t>
      </w:r>
      <w:r w:rsidR="00631A27" w:rsidRPr="00BA21C4">
        <w:rPr>
          <w:sz w:val="28"/>
          <w:szCs w:val="28"/>
        </w:rPr>
        <w:t>т</w:t>
      </w:r>
      <w:r w:rsidR="00DF1412" w:rsidRPr="00BA21C4">
        <w:rPr>
          <w:sz w:val="28"/>
          <w:szCs w:val="28"/>
        </w:rPr>
        <w:t xml:space="preserve"> совокупность расч</w:t>
      </w:r>
      <w:r w:rsidR="00631A27" w:rsidRPr="00BA21C4">
        <w:rPr>
          <w:sz w:val="28"/>
          <w:szCs w:val="28"/>
        </w:rPr>
        <w:t>е</w:t>
      </w:r>
      <w:r w:rsidR="00DF1412" w:rsidRPr="00BA21C4">
        <w:rPr>
          <w:sz w:val="28"/>
          <w:szCs w:val="28"/>
        </w:rPr>
        <w:t xml:space="preserve">тных показателей минимально допустимого уровня обеспеченности объектами </w:t>
      </w:r>
      <w:r w:rsidRPr="00BA21C4">
        <w:rPr>
          <w:sz w:val="28"/>
          <w:szCs w:val="28"/>
        </w:rPr>
        <w:t>местного значения</w:t>
      </w:r>
      <w:r w:rsidR="00DF1412" w:rsidRPr="00BA21C4">
        <w:rPr>
          <w:sz w:val="28"/>
          <w:szCs w:val="28"/>
        </w:rPr>
        <w:t xml:space="preserve">, относящимися к областям, указанным в части </w:t>
      </w:r>
      <w:r w:rsidRPr="00BA21C4">
        <w:rPr>
          <w:sz w:val="28"/>
          <w:szCs w:val="28"/>
        </w:rPr>
        <w:t>5</w:t>
      </w:r>
      <w:r w:rsidR="00DF1412" w:rsidRPr="00BA21C4">
        <w:rPr>
          <w:sz w:val="28"/>
          <w:szCs w:val="28"/>
        </w:rPr>
        <w:t xml:space="preserve"> статьи </w:t>
      </w:r>
      <w:r w:rsidRPr="00BA21C4">
        <w:rPr>
          <w:sz w:val="28"/>
          <w:szCs w:val="28"/>
        </w:rPr>
        <w:t>23</w:t>
      </w:r>
      <w:r w:rsidR="00DF1412" w:rsidRPr="00BA21C4">
        <w:rPr>
          <w:sz w:val="28"/>
          <w:szCs w:val="28"/>
        </w:rPr>
        <w:t xml:space="preserve"> Гр</w:t>
      </w:r>
      <w:r w:rsidR="006F42F3" w:rsidRPr="00BA21C4">
        <w:rPr>
          <w:sz w:val="28"/>
          <w:szCs w:val="28"/>
        </w:rPr>
        <w:t xml:space="preserve">адостроительного кодекса </w:t>
      </w:r>
      <w:r w:rsidR="00DF1412" w:rsidRPr="00BA21C4">
        <w:rPr>
          <w:sz w:val="28"/>
          <w:szCs w:val="28"/>
        </w:rPr>
        <w:t>Р</w:t>
      </w:r>
      <w:r w:rsidR="006F42F3" w:rsidRPr="00BA21C4">
        <w:rPr>
          <w:sz w:val="28"/>
          <w:szCs w:val="28"/>
        </w:rPr>
        <w:t xml:space="preserve">оссийской </w:t>
      </w:r>
      <w:r w:rsidR="00DF1412" w:rsidRPr="00BA21C4">
        <w:rPr>
          <w:sz w:val="28"/>
          <w:szCs w:val="28"/>
        </w:rPr>
        <w:t>Ф</w:t>
      </w:r>
      <w:r w:rsidR="006F42F3" w:rsidRPr="00BA21C4">
        <w:rPr>
          <w:sz w:val="28"/>
          <w:szCs w:val="28"/>
        </w:rPr>
        <w:t>едерации</w:t>
      </w:r>
      <w:r w:rsidR="00DF1412" w:rsidRPr="00BA21C4">
        <w:rPr>
          <w:sz w:val="28"/>
          <w:szCs w:val="28"/>
        </w:rPr>
        <w:t xml:space="preserve">, иными объектами </w:t>
      </w:r>
      <w:r w:rsidRPr="00BA21C4">
        <w:rPr>
          <w:sz w:val="28"/>
          <w:szCs w:val="28"/>
        </w:rPr>
        <w:t>местного значения</w:t>
      </w:r>
      <w:r w:rsidR="00DF1412" w:rsidRPr="00BA21C4">
        <w:rPr>
          <w:sz w:val="28"/>
          <w:szCs w:val="28"/>
        </w:rPr>
        <w:t xml:space="preserve"> населения </w:t>
      </w:r>
      <w:r w:rsidRPr="00BA21C4">
        <w:rPr>
          <w:sz w:val="28"/>
          <w:szCs w:val="28"/>
        </w:rPr>
        <w:t xml:space="preserve">муниципального образования </w:t>
      </w:r>
      <w:r w:rsidR="005551C2" w:rsidRPr="00BA21C4">
        <w:rPr>
          <w:sz w:val="28"/>
          <w:szCs w:val="28"/>
        </w:rPr>
        <w:t>«</w:t>
      </w:r>
      <w:r w:rsidR="00F93AAC">
        <w:rPr>
          <w:sz w:val="28"/>
          <w:szCs w:val="28"/>
        </w:rPr>
        <w:t>Панинский</w:t>
      </w:r>
      <w:r w:rsidR="005551C2" w:rsidRPr="00BA21C4">
        <w:rPr>
          <w:sz w:val="28"/>
          <w:szCs w:val="28"/>
        </w:rPr>
        <w:t xml:space="preserve"> сельсовет» 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A21C4">
        <w:rPr>
          <w:sz w:val="28"/>
          <w:szCs w:val="28"/>
        </w:rPr>
        <w:t>в соответствии со статьей 29</w:t>
      </w:r>
      <w:r w:rsidR="00A652F0" w:rsidRPr="00BA21C4">
        <w:rPr>
          <w:sz w:val="28"/>
          <w:szCs w:val="28"/>
          <w:vertAlign w:val="superscript"/>
        </w:rPr>
        <w:t>2</w:t>
      </w:r>
      <w:r w:rsidR="00A652F0" w:rsidRPr="00BA21C4">
        <w:rPr>
          <w:sz w:val="28"/>
          <w:szCs w:val="28"/>
        </w:rPr>
        <w:t xml:space="preserve"> Градостроительного кодекса Российской Федерации.</w:t>
      </w:r>
    </w:p>
    <w:p w:rsidR="00E07C6E" w:rsidRPr="00BA21C4" w:rsidRDefault="00E07C6E" w:rsidP="00C84A7F">
      <w:pPr>
        <w:pStyle w:val="Style4"/>
        <w:widowControl/>
        <w:spacing w:after="0" w:line="240" w:lineRule="auto"/>
        <w:ind w:right="-1" w:firstLine="709"/>
        <w:jc w:val="both"/>
        <w:rPr>
          <w:rFonts w:ascii="Times New Roman" w:hAnsi="Times New Roman"/>
          <w:sz w:val="28"/>
          <w:szCs w:val="28"/>
        </w:rPr>
      </w:pPr>
      <w:bookmarkStart w:id="5" w:name="_Toc47964044"/>
      <w:bookmarkStart w:id="6" w:name="_Toc47969332"/>
      <w:bookmarkStart w:id="7" w:name="_Toc55215524"/>
      <w:r w:rsidRPr="00BA21C4">
        <w:rPr>
          <w:rStyle w:val="FontStyle18"/>
          <w:sz w:val="28"/>
          <w:szCs w:val="28"/>
        </w:rPr>
        <w:t xml:space="preserve">Местные нормативы градостроительного проектирования </w:t>
      </w:r>
      <w:r w:rsidR="00F93AAC">
        <w:rPr>
          <w:rFonts w:ascii="Times New Roman" w:hAnsi="Times New Roman"/>
          <w:sz w:val="28"/>
          <w:szCs w:val="28"/>
        </w:rPr>
        <w:t>Панинского</w:t>
      </w:r>
      <w:r w:rsidRPr="00BA21C4">
        <w:rPr>
          <w:rFonts w:ascii="Times New Roman" w:hAnsi="Times New Roman"/>
          <w:sz w:val="28"/>
          <w:szCs w:val="28"/>
        </w:rPr>
        <w:t xml:space="preserve"> сельсовета </w:t>
      </w:r>
      <w:r w:rsidR="005551C2" w:rsidRPr="00BA21C4">
        <w:rPr>
          <w:rFonts w:ascii="Times New Roman" w:hAnsi="Times New Roman"/>
          <w:sz w:val="28"/>
          <w:szCs w:val="28"/>
        </w:rPr>
        <w:t>Медвенского</w:t>
      </w:r>
      <w:r w:rsidRPr="00BA21C4">
        <w:rPr>
          <w:rFonts w:ascii="Times New Roman" w:hAnsi="Times New Roman"/>
          <w:sz w:val="28"/>
          <w:szCs w:val="28"/>
        </w:rPr>
        <w:t xml:space="preserve"> района Курской  области</w:t>
      </w:r>
      <w:r w:rsidRPr="00BA21C4">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w:t>
      </w:r>
      <w:r w:rsidR="005551C2" w:rsidRPr="00BA21C4">
        <w:rPr>
          <w:rStyle w:val="FontStyle18"/>
          <w:sz w:val="28"/>
          <w:szCs w:val="28"/>
        </w:rPr>
        <w:t xml:space="preserve">       </w:t>
      </w:r>
      <w:r w:rsidRPr="00BA21C4">
        <w:rPr>
          <w:rStyle w:val="FontStyle18"/>
          <w:sz w:val="28"/>
          <w:szCs w:val="28"/>
        </w:rPr>
        <w:t xml:space="preserve">№ 76-ЗКО «О градостроительной деятельности в Курской области», населения </w:t>
      </w:r>
      <w:r w:rsidR="00F93AAC">
        <w:rPr>
          <w:rFonts w:ascii="Times New Roman" w:hAnsi="Times New Roman"/>
          <w:sz w:val="28"/>
          <w:szCs w:val="28"/>
        </w:rPr>
        <w:t>Панинского</w:t>
      </w:r>
      <w:r w:rsidR="005551C2" w:rsidRPr="00BA21C4">
        <w:rPr>
          <w:rFonts w:ascii="Times New Roman" w:hAnsi="Times New Roman"/>
          <w:sz w:val="28"/>
          <w:szCs w:val="28"/>
        </w:rPr>
        <w:t xml:space="preserve"> сельсовета</w:t>
      </w:r>
      <w:r w:rsidRPr="00BA21C4">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F93AAC">
        <w:rPr>
          <w:rFonts w:ascii="Times New Roman" w:hAnsi="Times New Roman"/>
          <w:sz w:val="28"/>
          <w:szCs w:val="28"/>
        </w:rPr>
        <w:t>Панинского</w:t>
      </w:r>
      <w:r w:rsidR="005551C2" w:rsidRPr="00BA21C4">
        <w:rPr>
          <w:rFonts w:ascii="Times New Roman" w:hAnsi="Times New Roman"/>
          <w:sz w:val="28"/>
          <w:szCs w:val="28"/>
        </w:rPr>
        <w:t xml:space="preserve"> сельсовета</w:t>
      </w:r>
      <w:r w:rsidRPr="00BA21C4">
        <w:rPr>
          <w:rStyle w:val="FontStyle18"/>
          <w:sz w:val="28"/>
          <w:szCs w:val="28"/>
        </w:rPr>
        <w:t>.</w:t>
      </w:r>
    </w:p>
    <w:p w:rsidR="00E07C6E" w:rsidRPr="00BA21C4" w:rsidRDefault="00E07C6E" w:rsidP="00C84A7F">
      <w:pPr>
        <w:ind w:right="-1" w:firstLine="709"/>
        <w:jc w:val="both"/>
        <w:rPr>
          <w:sz w:val="28"/>
          <w:szCs w:val="28"/>
        </w:rPr>
      </w:pPr>
      <w:r w:rsidRPr="00BA21C4">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A21C4">
        <w:rPr>
          <w:sz w:val="28"/>
          <w:szCs w:val="28"/>
        </w:rPr>
        <w:t xml:space="preserve">ми местного значения поселения </w:t>
      </w:r>
      <w:r w:rsidRPr="00BA21C4">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BA21C4" w:rsidRDefault="00E07C6E" w:rsidP="00C84A7F">
      <w:pPr>
        <w:ind w:right="-1" w:firstLine="709"/>
        <w:jc w:val="both"/>
        <w:rPr>
          <w:sz w:val="28"/>
          <w:szCs w:val="28"/>
        </w:rPr>
      </w:pPr>
      <w:r w:rsidRPr="00BA21C4">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A21C4" w:rsidRDefault="00E07C6E" w:rsidP="00C84A7F">
      <w:pPr>
        <w:ind w:right="-1" w:firstLine="709"/>
        <w:jc w:val="both"/>
        <w:rPr>
          <w:sz w:val="28"/>
          <w:szCs w:val="28"/>
        </w:rPr>
      </w:pPr>
      <w:r w:rsidRPr="00BA21C4">
        <w:rPr>
          <w:sz w:val="28"/>
          <w:szCs w:val="28"/>
        </w:rPr>
        <w:t>а) электро-, тепло-, газо- и водоснабжение населения, водоотведение;</w:t>
      </w:r>
    </w:p>
    <w:p w:rsidR="00E07C6E" w:rsidRPr="00BA21C4" w:rsidRDefault="00E07C6E" w:rsidP="00C84A7F">
      <w:pPr>
        <w:ind w:right="-1" w:firstLine="709"/>
        <w:jc w:val="both"/>
        <w:rPr>
          <w:sz w:val="28"/>
          <w:szCs w:val="28"/>
        </w:rPr>
      </w:pPr>
      <w:r w:rsidRPr="00BA21C4">
        <w:rPr>
          <w:sz w:val="28"/>
          <w:szCs w:val="28"/>
        </w:rPr>
        <w:t>б) автомобильные дороги местного значения;</w:t>
      </w:r>
    </w:p>
    <w:p w:rsidR="00E07C6E" w:rsidRPr="00BA21C4" w:rsidRDefault="00E07C6E" w:rsidP="00C84A7F">
      <w:pPr>
        <w:ind w:right="-1" w:firstLine="709"/>
        <w:jc w:val="both"/>
        <w:rPr>
          <w:sz w:val="28"/>
          <w:szCs w:val="28"/>
        </w:rPr>
      </w:pPr>
      <w:r w:rsidRPr="00BA21C4">
        <w:rPr>
          <w:sz w:val="28"/>
          <w:szCs w:val="28"/>
        </w:rPr>
        <w:t>в) физическая культура и массовый спорт, образование, здравоохранение, утилизация и переработка бытовых и промышленных отходов;</w:t>
      </w:r>
    </w:p>
    <w:p w:rsidR="00E07C6E" w:rsidRPr="00BA21C4" w:rsidRDefault="00E07C6E" w:rsidP="00C84A7F">
      <w:pPr>
        <w:ind w:right="-1" w:firstLine="709"/>
        <w:jc w:val="both"/>
        <w:rPr>
          <w:sz w:val="28"/>
          <w:szCs w:val="28"/>
        </w:rPr>
      </w:pPr>
      <w:r w:rsidRPr="00BA21C4">
        <w:rPr>
          <w:sz w:val="28"/>
          <w:szCs w:val="28"/>
        </w:rPr>
        <w:lastRenderedPageBreak/>
        <w:t>г) иные области в связи с решением вопросов местного значения поселения.</w:t>
      </w:r>
    </w:p>
    <w:p w:rsidR="00E07C6E" w:rsidRPr="00BA21C4" w:rsidRDefault="00E07C6E" w:rsidP="00C84A7F">
      <w:pPr>
        <w:spacing w:before="120"/>
        <w:ind w:right="-1" w:firstLine="709"/>
        <w:jc w:val="both"/>
        <w:rPr>
          <w:sz w:val="28"/>
          <w:szCs w:val="28"/>
        </w:rPr>
      </w:pPr>
      <w:r w:rsidRPr="00BA21C4">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К объектам местного значения, подлежащим отображению на генеральном плане поселения, относятся: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1) в области электро-, тепло-, газо- и водоснабжения населения, водоотведения: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2) автомобильные дороги местного значения, расположенные в границах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3) в области культуры, физической культуры и спорта:</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культуры, досуга, спорта, находящиеся в собственности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4) в области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5) в области обработки, утилизации, обезвреживания, размещения отходов производства и потребления: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BA21C4"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Default="00046D2B" w:rsidP="005E4BC2">
      <w:pPr>
        <w:spacing w:before="120" w:after="120"/>
        <w:ind w:right="-568" w:firstLine="709"/>
        <w:jc w:val="both"/>
        <w:outlineLvl w:val="0"/>
        <w:rPr>
          <w:b/>
          <w:sz w:val="28"/>
          <w:szCs w:val="28"/>
        </w:rPr>
      </w:pPr>
    </w:p>
    <w:p w:rsidR="007C0FA3" w:rsidRDefault="007C0FA3" w:rsidP="005E4BC2">
      <w:pPr>
        <w:spacing w:before="120" w:after="120"/>
        <w:ind w:right="-568" w:firstLine="709"/>
        <w:jc w:val="both"/>
        <w:outlineLvl w:val="0"/>
        <w:rPr>
          <w:b/>
          <w:sz w:val="28"/>
          <w:szCs w:val="28"/>
        </w:rPr>
      </w:pPr>
    </w:p>
    <w:p w:rsidR="007C0FA3" w:rsidRPr="00BA21C4" w:rsidRDefault="007C0FA3"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CB154F" w:rsidRPr="00FB7DF5" w:rsidRDefault="0095068C" w:rsidP="00C84A7F">
      <w:pPr>
        <w:spacing w:before="120" w:after="120"/>
        <w:ind w:right="-1" w:firstLine="709"/>
        <w:jc w:val="both"/>
        <w:outlineLvl w:val="0"/>
        <w:rPr>
          <w:sz w:val="28"/>
          <w:szCs w:val="28"/>
        </w:rPr>
      </w:pPr>
      <w:r>
        <w:rPr>
          <w:b/>
          <w:sz w:val="28"/>
          <w:szCs w:val="28"/>
        </w:rPr>
        <w:lastRenderedPageBreak/>
        <w:t>1</w:t>
      </w:r>
      <w:r w:rsidRPr="00BA21C4">
        <w:rPr>
          <w:b/>
          <w:sz w:val="28"/>
          <w:szCs w:val="28"/>
        </w:rPr>
        <w:t xml:space="preserve">.1 </w:t>
      </w:r>
      <w:r w:rsidR="00CB154F" w:rsidRPr="00BA21C4">
        <w:rPr>
          <w:b/>
          <w:sz w:val="28"/>
          <w:szCs w:val="28"/>
        </w:rPr>
        <w:t xml:space="preserve">Расположение и природно-климатические условия </w:t>
      </w:r>
      <w:r w:rsidR="00F93AAC">
        <w:rPr>
          <w:b/>
          <w:sz w:val="28"/>
          <w:szCs w:val="28"/>
        </w:rPr>
        <w:t>Панинского</w:t>
      </w:r>
      <w:r w:rsidR="00332F82" w:rsidRPr="00BA21C4">
        <w:rPr>
          <w:b/>
          <w:sz w:val="28"/>
          <w:szCs w:val="28"/>
        </w:rPr>
        <w:t xml:space="preserve"> сельсовета Медвенского</w:t>
      </w:r>
      <w:r w:rsidR="00CB154F" w:rsidRPr="00FB7DF5">
        <w:rPr>
          <w:b/>
          <w:sz w:val="28"/>
          <w:szCs w:val="28"/>
        </w:rPr>
        <w:t xml:space="preserve"> района Курской области</w:t>
      </w:r>
      <w:r w:rsidR="00C21C62">
        <w:rPr>
          <w:b/>
          <w:sz w:val="28"/>
          <w:szCs w:val="28"/>
        </w:rPr>
        <w:t>.</w:t>
      </w:r>
    </w:p>
    <w:p w:rsidR="00C21C62" w:rsidRDefault="00C21C62" w:rsidP="00C21C62">
      <w:pPr>
        <w:pStyle w:val="Default"/>
        <w:spacing w:before="120" w:after="120"/>
        <w:ind w:firstLine="709"/>
        <w:jc w:val="both"/>
        <w:rPr>
          <w:b/>
          <w:color w:val="auto"/>
        </w:rPr>
      </w:pPr>
    </w:p>
    <w:p w:rsidR="00C21C62" w:rsidRPr="00A57ADE" w:rsidRDefault="00C21C62" w:rsidP="00C21C62">
      <w:pPr>
        <w:pStyle w:val="Default"/>
        <w:spacing w:before="120" w:after="120"/>
        <w:ind w:firstLine="709"/>
        <w:jc w:val="both"/>
        <w:rPr>
          <w:b/>
          <w:color w:val="auto"/>
          <w:sz w:val="28"/>
          <w:szCs w:val="28"/>
        </w:rPr>
      </w:pPr>
      <w:r w:rsidRPr="00A57ADE">
        <w:rPr>
          <w:b/>
          <w:color w:val="auto"/>
          <w:sz w:val="28"/>
          <w:szCs w:val="28"/>
        </w:rPr>
        <w:t>Расположение в системе расселения и административно-территориальное устройство</w:t>
      </w:r>
    </w:p>
    <w:p w:rsidR="007C0FA3" w:rsidRPr="007C0FA3" w:rsidRDefault="007C0FA3" w:rsidP="007C0FA3">
      <w:pPr>
        <w:widowControl w:val="0"/>
        <w:suppressAutoHyphens/>
        <w:ind w:firstLine="709"/>
        <w:jc w:val="both"/>
        <w:rPr>
          <w:sz w:val="28"/>
          <w:szCs w:val="28"/>
        </w:rPr>
      </w:pPr>
      <w:r w:rsidRPr="007C0FA3">
        <w:rPr>
          <w:sz w:val="28"/>
          <w:szCs w:val="28"/>
        </w:rPr>
        <w:t>Муниципальное образование – Панинский сельсовет расположен в северной части Медвенского района Курской области. Общая площадь Панинского сельсовета Медвенского района составляет 67,74</w:t>
      </w:r>
      <w:r w:rsidRPr="007C0FA3">
        <w:rPr>
          <w:color w:val="00B0F0"/>
          <w:sz w:val="28"/>
          <w:szCs w:val="28"/>
        </w:rPr>
        <w:t xml:space="preserve"> </w:t>
      </w:r>
      <w:r w:rsidRPr="007C0FA3">
        <w:rPr>
          <w:sz w:val="28"/>
          <w:szCs w:val="28"/>
        </w:rPr>
        <w:t>кв. км</w:t>
      </w:r>
      <w:r w:rsidRPr="007C0FA3">
        <w:rPr>
          <w:color w:val="00B0F0"/>
          <w:sz w:val="28"/>
          <w:szCs w:val="28"/>
        </w:rPr>
        <w:t>.</w:t>
      </w:r>
      <w:r w:rsidRPr="007C0FA3">
        <w:rPr>
          <w:sz w:val="28"/>
          <w:szCs w:val="28"/>
        </w:rPr>
        <w:t xml:space="preserve"> </w:t>
      </w:r>
    </w:p>
    <w:p w:rsidR="007C0FA3" w:rsidRPr="007C0FA3" w:rsidRDefault="007C0FA3" w:rsidP="007C0FA3">
      <w:pPr>
        <w:widowControl w:val="0"/>
        <w:suppressAutoHyphens/>
        <w:ind w:firstLine="709"/>
        <w:jc w:val="both"/>
        <w:rPr>
          <w:sz w:val="28"/>
          <w:szCs w:val="28"/>
        </w:rPr>
      </w:pPr>
      <w:r w:rsidRPr="007C0FA3">
        <w:rPr>
          <w:bCs/>
          <w:sz w:val="28"/>
          <w:szCs w:val="28"/>
        </w:rPr>
        <w:t>Границы и статус Панинского сельсовета установлены Законом Курской области № 48-ЗКО «О муниципальных образованиях Курской области</w:t>
      </w:r>
      <w:r w:rsidRPr="007C0FA3">
        <w:rPr>
          <w:sz w:val="28"/>
          <w:szCs w:val="28"/>
        </w:rPr>
        <w:t xml:space="preserve">» от 21 </w:t>
      </w:r>
      <w:r w:rsidRPr="007C0FA3">
        <w:rPr>
          <w:bCs/>
          <w:sz w:val="28"/>
          <w:szCs w:val="28"/>
        </w:rPr>
        <w:t>октября</w:t>
      </w:r>
      <w:r w:rsidRPr="007C0FA3">
        <w:rPr>
          <w:sz w:val="28"/>
          <w:szCs w:val="28"/>
        </w:rPr>
        <w:t xml:space="preserve"> 2004 года </w:t>
      </w:r>
      <w:r w:rsidR="00376A45" w:rsidRPr="00376A45">
        <w:rPr>
          <w:bCs/>
          <w:sz w:val="28"/>
          <w:szCs w:val="28"/>
        </w:rPr>
        <w:t>и Законом Курской области от 1 декабря 2004 года № 60-ЗКО «О границах муниципальных образований Курской области»</w:t>
      </w:r>
      <w:r w:rsidR="00376A45" w:rsidRPr="00376A45">
        <w:rPr>
          <w:sz w:val="28"/>
          <w:szCs w:val="28"/>
        </w:rPr>
        <w:t>.</w:t>
      </w:r>
      <w:r w:rsidRPr="00376A45">
        <w:rPr>
          <w:sz w:val="28"/>
          <w:szCs w:val="28"/>
        </w:rPr>
        <w:t xml:space="preserve"> Территория сельсовета определена</w:t>
      </w:r>
      <w:r w:rsidRPr="007C0FA3">
        <w:rPr>
          <w:sz w:val="28"/>
          <w:szCs w:val="28"/>
        </w:rPr>
        <w:t xml:space="preserve"> границами, существующими на момент принятия Устава Панинского сельсовета Медвенского района Курской области, в котором неотъемлемой частью и официальным документом, фиксирующим границы сельсовета, является схема и описание границ Пнинского сельсовета (Приложения №1 Устава).</w:t>
      </w:r>
    </w:p>
    <w:p w:rsidR="007C0FA3" w:rsidRPr="007C0FA3" w:rsidRDefault="007C0FA3" w:rsidP="007C0FA3">
      <w:pPr>
        <w:widowControl w:val="0"/>
        <w:suppressAutoHyphens/>
        <w:ind w:firstLine="709"/>
        <w:jc w:val="both"/>
        <w:rPr>
          <w:sz w:val="28"/>
          <w:szCs w:val="28"/>
        </w:rPr>
      </w:pPr>
      <w:r w:rsidRPr="007C0FA3">
        <w:rPr>
          <w:sz w:val="28"/>
          <w:szCs w:val="28"/>
        </w:rPr>
        <w:t xml:space="preserve">Расстояние от административного центра сельсовета 1-е Панино до районного центра (пгт Медвенка) – </w:t>
      </w:r>
      <w:smartTag w:uri="urn:schemas-microsoft-com:office:smarttags" w:element="metricconverter">
        <w:smartTagPr>
          <w:attr w:name="ProductID" w:val="25 км"/>
        </w:smartTagPr>
        <w:r w:rsidRPr="007C0FA3">
          <w:rPr>
            <w:sz w:val="28"/>
            <w:szCs w:val="28"/>
          </w:rPr>
          <w:t>25 км</w:t>
        </w:r>
      </w:smartTag>
      <w:r w:rsidRPr="007C0FA3">
        <w:rPr>
          <w:sz w:val="28"/>
          <w:szCs w:val="28"/>
        </w:rPr>
        <w:t>.</w:t>
      </w:r>
    </w:p>
    <w:p w:rsidR="007C0FA3" w:rsidRPr="007C0FA3" w:rsidRDefault="007C0FA3" w:rsidP="007C0FA3">
      <w:pPr>
        <w:widowControl w:val="0"/>
        <w:suppressAutoHyphens/>
        <w:ind w:firstLine="709"/>
        <w:jc w:val="both"/>
        <w:rPr>
          <w:sz w:val="28"/>
          <w:szCs w:val="28"/>
        </w:rPr>
      </w:pPr>
      <w:r w:rsidRPr="007C0FA3">
        <w:rPr>
          <w:sz w:val="28"/>
          <w:szCs w:val="28"/>
        </w:rPr>
        <w:t>Ближайшая железнодорожная пассажирская станция находится в г. Курск.</w:t>
      </w:r>
    </w:p>
    <w:p w:rsidR="007C0FA3" w:rsidRPr="007C0FA3" w:rsidRDefault="007C0FA3" w:rsidP="007C0FA3">
      <w:pPr>
        <w:widowControl w:val="0"/>
        <w:suppressAutoHyphens/>
        <w:ind w:firstLine="709"/>
        <w:jc w:val="both"/>
        <w:rPr>
          <w:bCs/>
          <w:sz w:val="28"/>
          <w:szCs w:val="28"/>
        </w:rPr>
      </w:pPr>
      <w:r w:rsidRPr="007C0FA3">
        <w:rPr>
          <w:sz w:val="28"/>
          <w:szCs w:val="28"/>
        </w:rPr>
        <w:t>В состав Панинского сельсовета включено девять населенных пунктов: с. 1-е Панино, с. 2-е Панино, с. Тарусовка, х. Чаплыгин Лог, пос. Панинский, д. Николаевка, х. Черниченские дворы, х. Высоконские Дворы, х. Орешное</w:t>
      </w:r>
      <w:r w:rsidRPr="007C0FA3">
        <w:rPr>
          <w:bCs/>
          <w:sz w:val="28"/>
          <w:szCs w:val="28"/>
        </w:rPr>
        <w:t xml:space="preserve">. Административным центром является </w:t>
      </w:r>
      <w:r w:rsidRPr="007C0FA3">
        <w:rPr>
          <w:sz w:val="28"/>
          <w:szCs w:val="28"/>
        </w:rPr>
        <w:t>с. 1-е Панино</w:t>
      </w:r>
      <w:r w:rsidRPr="007C0FA3">
        <w:rPr>
          <w:bCs/>
          <w:sz w:val="28"/>
          <w:szCs w:val="28"/>
        </w:rPr>
        <w:t xml:space="preserve">. </w:t>
      </w:r>
      <w:r w:rsidRPr="007C0FA3">
        <w:rPr>
          <w:sz w:val="28"/>
          <w:szCs w:val="28"/>
        </w:rPr>
        <w:t>Чис</w:t>
      </w:r>
      <w:r w:rsidR="00376A45">
        <w:rPr>
          <w:sz w:val="28"/>
          <w:szCs w:val="28"/>
        </w:rPr>
        <w:t>ленность населения на 01.01.2023</w:t>
      </w:r>
      <w:r w:rsidRPr="007C0FA3">
        <w:rPr>
          <w:sz w:val="28"/>
          <w:szCs w:val="28"/>
        </w:rPr>
        <w:t xml:space="preserve"> г. составила 1</w:t>
      </w:r>
      <w:r w:rsidR="00376A45">
        <w:rPr>
          <w:sz w:val="28"/>
          <w:szCs w:val="28"/>
        </w:rPr>
        <w:t>501</w:t>
      </w:r>
      <w:r w:rsidRPr="007C0FA3">
        <w:rPr>
          <w:sz w:val="28"/>
          <w:szCs w:val="28"/>
        </w:rPr>
        <w:t xml:space="preserve"> человек.</w:t>
      </w:r>
    </w:p>
    <w:p w:rsidR="00713733" w:rsidRDefault="007C0FA3" w:rsidP="007C0FA3">
      <w:pPr>
        <w:widowControl w:val="0"/>
        <w:suppressAutoHyphens/>
        <w:ind w:firstLine="709"/>
        <w:jc w:val="both"/>
        <w:rPr>
          <w:sz w:val="28"/>
          <w:szCs w:val="28"/>
        </w:rPr>
      </w:pPr>
      <w:r w:rsidRPr="007C0FA3">
        <w:rPr>
          <w:bCs/>
          <w:sz w:val="28"/>
          <w:szCs w:val="28"/>
        </w:rPr>
        <w:t>Анализ существующего административно-территориального устройства сельсовета показывает, что оно не противоречит требованиям ФЗ-131 «Об общих принципах организации местного самоуправления в Российской Федерации».</w:t>
      </w:r>
    </w:p>
    <w:p w:rsidR="00713733" w:rsidRDefault="00713733" w:rsidP="00713733">
      <w:pPr>
        <w:widowControl w:val="0"/>
        <w:suppressAutoHyphens/>
        <w:ind w:firstLine="709"/>
        <w:jc w:val="both"/>
      </w:pPr>
    </w:p>
    <w:p w:rsidR="00713733" w:rsidRPr="00E2186E" w:rsidRDefault="00713733" w:rsidP="00713733">
      <w:pPr>
        <w:widowControl w:val="0"/>
        <w:suppressAutoHyphens/>
        <w:spacing w:line="360" w:lineRule="auto"/>
        <w:jc w:val="both"/>
        <w:rPr>
          <w:b/>
          <w:bCs/>
          <w:sz w:val="20"/>
          <w:szCs w:val="20"/>
        </w:rPr>
      </w:pPr>
      <w:r w:rsidRPr="00E2186E">
        <w:rPr>
          <w:b/>
          <w:bCs/>
          <w:sz w:val="20"/>
          <w:szCs w:val="20"/>
        </w:rPr>
        <w:t>Таблица</w:t>
      </w:r>
      <w:r w:rsidR="006D6CED">
        <w:rPr>
          <w:b/>
          <w:bCs/>
          <w:sz w:val="20"/>
          <w:szCs w:val="20"/>
        </w:rPr>
        <w:t xml:space="preserve"> 1</w:t>
      </w:r>
      <w:r w:rsidRPr="00E2186E">
        <w:rPr>
          <w:b/>
          <w:bCs/>
          <w:sz w:val="20"/>
          <w:szCs w:val="20"/>
        </w:rPr>
        <w:t>. Сведения о населении муниципального образов</w:t>
      </w:r>
      <w:r>
        <w:rPr>
          <w:b/>
          <w:bCs/>
          <w:sz w:val="20"/>
          <w:szCs w:val="20"/>
        </w:rPr>
        <w:t>ания</w:t>
      </w:r>
      <w:r w:rsidR="00376A45">
        <w:rPr>
          <w:b/>
          <w:bCs/>
          <w:sz w:val="20"/>
          <w:szCs w:val="20"/>
        </w:rPr>
        <w:t xml:space="preserve"> (по населенным пунктам) на 2023</w:t>
      </w:r>
      <w:r>
        <w:rPr>
          <w:b/>
          <w:bCs/>
          <w:sz w:val="20"/>
          <w:szCs w:val="20"/>
        </w:rPr>
        <w:t xml:space="preserve"> г.</w:t>
      </w:r>
    </w:p>
    <w:tbl>
      <w:tblPr>
        <w:tblW w:w="7007" w:type="pct"/>
        <w:tblLook w:val="0000"/>
      </w:tblPr>
      <w:tblGrid>
        <w:gridCol w:w="561"/>
        <w:gridCol w:w="2782"/>
        <w:gridCol w:w="1403"/>
        <w:gridCol w:w="2063"/>
        <w:gridCol w:w="1124"/>
        <w:gridCol w:w="1647"/>
        <w:gridCol w:w="3833"/>
      </w:tblGrid>
      <w:tr w:rsidR="007C0FA3" w:rsidRPr="004330D3" w:rsidTr="00376A45">
        <w:trPr>
          <w:gridAfter w:val="1"/>
          <w:wAfter w:w="1429" w:type="pct"/>
          <w:cantSplit/>
        </w:trPr>
        <w:tc>
          <w:tcPr>
            <w:tcW w:w="209" w:type="pct"/>
            <w:vMerge w:val="restart"/>
            <w:tcBorders>
              <w:top w:val="single" w:sz="6" w:space="0" w:color="auto"/>
              <w:left w:val="single" w:sz="6" w:space="0" w:color="auto"/>
              <w:right w:val="single" w:sz="4" w:space="0" w:color="auto"/>
            </w:tcBorders>
            <w:vAlign w:val="center"/>
          </w:tcPr>
          <w:p w:rsidR="007C0FA3" w:rsidRPr="004330D3" w:rsidRDefault="007C0FA3" w:rsidP="00376A45">
            <w:pPr>
              <w:widowControl w:val="0"/>
              <w:suppressAutoHyphens/>
              <w:jc w:val="center"/>
              <w:rPr>
                <w:b/>
                <w:sz w:val="20"/>
                <w:szCs w:val="20"/>
              </w:rPr>
            </w:pPr>
            <w:r w:rsidRPr="004330D3">
              <w:rPr>
                <w:b/>
                <w:sz w:val="20"/>
                <w:szCs w:val="20"/>
              </w:rPr>
              <w:t>№</w:t>
            </w:r>
          </w:p>
          <w:p w:rsidR="007C0FA3" w:rsidRPr="004330D3" w:rsidRDefault="007C0FA3" w:rsidP="00376A45">
            <w:pPr>
              <w:widowControl w:val="0"/>
              <w:suppressAutoHyphens/>
              <w:jc w:val="center"/>
              <w:rPr>
                <w:b/>
                <w:sz w:val="20"/>
                <w:szCs w:val="20"/>
              </w:rPr>
            </w:pPr>
            <w:r w:rsidRPr="004330D3">
              <w:rPr>
                <w:b/>
                <w:sz w:val="20"/>
                <w:szCs w:val="20"/>
              </w:rPr>
              <w:t>п/п</w:t>
            </w:r>
          </w:p>
        </w:tc>
        <w:tc>
          <w:tcPr>
            <w:tcW w:w="1037" w:type="pct"/>
            <w:vMerge w:val="restart"/>
            <w:tcBorders>
              <w:top w:val="single" w:sz="6" w:space="0" w:color="auto"/>
              <w:left w:val="single" w:sz="4" w:space="0" w:color="auto"/>
              <w:right w:val="single" w:sz="6" w:space="0" w:color="auto"/>
            </w:tcBorders>
            <w:vAlign w:val="center"/>
          </w:tcPr>
          <w:p w:rsidR="007C0FA3" w:rsidRPr="004330D3" w:rsidRDefault="007C0FA3" w:rsidP="00376A45">
            <w:pPr>
              <w:widowControl w:val="0"/>
              <w:suppressAutoHyphens/>
              <w:jc w:val="center"/>
              <w:rPr>
                <w:b/>
                <w:sz w:val="20"/>
                <w:szCs w:val="20"/>
              </w:rPr>
            </w:pPr>
            <w:r w:rsidRPr="004330D3">
              <w:rPr>
                <w:b/>
                <w:sz w:val="20"/>
                <w:szCs w:val="20"/>
              </w:rPr>
              <w:t>Наименование населенного пункта</w:t>
            </w:r>
          </w:p>
        </w:tc>
        <w:tc>
          <w:tcPr>
            <w:tcW w:w="1292" w:type="pct"/>
            <w:gridSpan w:val="2"/>
            <w:tcBorders>
              <w:top w:val="single" w:sz="6" w:space="0" w:color="auto"/>
              <w:left w:val="single" w:sz="6" w:space="0" w:color="auto"/>
              <w:bottom w:val="single" w:sz="6" w:space="0" w:color="auto"/>
              <w:right w:val="single" w:sz="6" w:space="0" w:color="auto"/>
            </w:tcBorders>
            <w:vAlign w:val="center"/>
          </w:tcPr>
          <w:p w:rsidR="007C0FA3" w:rsidRPr="004330D3" w:rsidRDefault="007C0FA3" w:rsidP="00376A45">
            <w:pPr>
              <w:widowControl w:val="0"/>
              <w:suppressAutoHyphens/>
              <w:jc w:val="center"/>
              <w:rPr>
                <w:b/>
                <w:sz w:val="20"/>
                <w:szCs w:val="20"/>
              </w:rPr>
            </w:pPr>
            <w:r w:rsidRPr="004330D3">
              <w:rPr>
                <w:b/>
                <w:sz w:val="20"/>
                <w:szCs w:val="20"/>
              </w:rPr>
              <w:t>Удаленность (км.)</w:t>
            </w:r>
          </w:p>
        </w:tc>
        <w:tc>
          <w:tcPr>
            <w:tcW w:w="419" w:type="pct"/>
            <w:vMerge w:val="restart"/>
            <w:tcBorders>
              <w:top w:val="single" w:sz="6" w:space="0" w:color="auto"/>
              <w:left w:val="single" w:sz="6" w:space="0" w:color="auto"/>
              <w:right w:val="single" w:sz="6" w:space="0" w:color="auto"/>
            </w:tcBorders>
            <w:vAlign w:val="center"/>
          </w:tcPr>
          <w:p w:rsidR="007C0FA3" w:rsidRPr="004330D3" w:rsidRDefault="007C0FA3" w:rsidP="00376A45">
            <w:pPr>
              <w:widowControl w:val="0"/>
              <w:suppressAutoHyphens/>
              <w:jc w:val="center"/>
              <w:rPr>
                <w:b/>
                <w:sz w:val="20"/>
                <w:szCs w:val="20"/>
              </w:rPr>
            </w:pPr>
            <w:r w:rsidRPr="004330D3">
              <w:rPr>
                <w:b/>
                <w:sz w:val="20"/>
                <w:szCs w:val="20"/>
              </w:rPr>
              <w:t>Число</w:t>
            </w:r>
          </w:p>
          <w:p w:rsidR="007C0FA3" w:rsidRPr="004330D3" w:rsidRDefault="007C0FA3" w:rsidP="00376A45">
            <w:pPr>
              <w:widowControl w:val="0"/>
              <w:suppressAutoHyphens/>
              <w:jc w:val="center"/>
              <w:rPr>
                <w:b/>
                <w:sz w:val="20"/>
                <w:szCs w:val="20"/>
              </w:rPr>
            </w:pPr>
            <w:r w:rsidRPr="004330D3">
              <w:rPr>
                <w:b/>
                <w:sz w:val="20"/>
                <w:szCs w:val="20"/>
              </w:rPr>
              <w:t>дворов</w:t>
            </w:r>
          </w:p>
        </w:tc>
        <w:tc>
          <w:tcPr>
            <w:tcW w:w="614" w:type="pct"/>
            <w:vMerge w:val="restart"/>
            <w:tcBorders>
              <w:top w:val="single" w:sz="6" w:space="0" w:color="auto"/>
              <w:left w:val="single" w:sz="6" w:space="0" w:color="auto"/>
              <w:right w:val="single" w:sz="6" w:space="0" w:color="auto"/>
            </w:tcBorders>
            <w:vAlign w:val="center"/>
          </w:tcPr>
          <w:p w:rsidR="007C0FA3" w:rsidRPr="004330D3" w:rsidRDefault="007C0FA3" w:rsidP="00376A45">
            <w:pPr>
              <w:widowControl w:val="0"/>
              <w:suppressAutoHyphens/>
              <w:jc w:val="center"/>
              <w:rPr>
                <w:b/>
                <w:sz w:val="20"/>
                <w:szCs w:val="20"/>
              </w:rPr>
            </w:pPr>
            <w:r w:rsidRPr="004330D3">
              <w:rPr>
                <w:b/>
                <w:sz w:val="20"/>
                <w:szCs w:val="20"/>
              </w:rPr>
              <w:t>Общая</w:t>
            </w:r>
          </w:p>
          <w:p w:rsidR="007C0FA3" w:rsidRPr="004330D3" w:rsidRDefault="007C0FA3" w:rsidP="00376A45">
            <w:pPr>
              <w:widowControl w:val="0"/>
              <w:suppressAutoHyphens/>
              <w:jc w:val="center"/>
              <w:rPr>
                <w:b/>
                <w:sz w:val="20"/>
                <w:szCs w:val="20"/>
              </w:rPr>
            </w:pPr>
            <w:r w:rsidRPr="004330D3">
              <w:rPr>
                <w:b/>
                <w:sz w:val="20"/>
                <w:szCs w:val="20"/>
              </w:rPr>
              <w:t>численность, чел.</w:t>
            </w:r>
          </w:p>
        </w:tc>
      </w:tr>
      <w:tr w:rsidR="007C0FA3" w:rsidRPr="004330D3" w:rsidTr="00376A45">
        <w:trPr>
          <w:gridAfter w:val="1"/>
          <w:wAfter w:w="1429" w:type="pct"/>
          <w:cantSplit/>
        </w:trPr>
        <w:tc>
          <w:tcPr>
            <w:tcW w:w="209" w:type="pct"/>
            <w:vMerge/>
            <w:tcBorders>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vMerge/>
            <w:tcBorders>
              <w:left w:val="single" w:sz="4" w:space="0" w:color="auto"/>
              <w:bottom w:val="single" w:sz="6" w:space="0" w:color="auto"/>
              <w:right w:val="single" w:sz="6" w:space="0" w:color="auto"/>
            </w:tcBorders>
          </w:tcPr>
          <w:p w:rsidR="007C0FA3" w:rsidRPr="004330D3" w:rsidRDefault="007C0FA3" w:rsidP="00376A45">
            <w:pPr>
              <w:widowControl w:val="0"/>
              <w:suppressAutoHyphens/>
              <w:jc w:val="both"/>
              <w:rPr>
                <w:sz w:val="20"/>
                <w:szCs w:val="20"/>
              </w:rPr>
            </w:pPr>
          </w:p>
        </w:tc>
        <w:tc>
          <w:tcPr>
            <w:tcW w:w="523" w:type="pct"/>
            <w:tcBorders>
              <w:top w:val="single" w:sz="6" w:space="0" w:color="auto"/>
              <w:left w:val="single" w:sz="6" w:space="0" w:color="auto"/>
              <w:bottom w:val="single" w:sz="6" w:space="0" w:color="auto"/>
              <w:right w:val="single" w:sz="4" w:space="0" w:color="auto"/>
            </w:tcBorders>
            <w:vAlign w:val="center"/>
          </w:tcPr>
          <w:p w:rsidR="007C0FA3" w:rsidRPr="004330D3" w:rsidRDefault="007C0FA3" w:rsidP="00376A45">
            <w:pPr>
              <w:widowControl w:val="0"/>
              <w:suppressAutoHyphens/>
              <w:ind w:left="-79" w:right="-151"/>
              <w:jc w:val="center"/>
              <w:rPr>
                <w:b/>
                <w:sz w:val="20"/>
                <w:szCs w:val="20"/>
              </w:rPr>
            </w:pPr>
            <w:r w:rsidRPr="004330D3">
              <w:rPr>
                <w:b/>
                <w:sz w:val="20"/>
                <w:szCs w:val="20"/>
              </w:rPr>
              <w:t>от районного центра</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376A45">
            <w:pPr>
              <w:widowControl w:val="0"/>
              <w:suppressAutoHyphens/>
              <w:ind w:left="-65"/>
              <w:jc w:val="center"/>
              <w:rPr>
                <w:b/>
                <w:sz w:val="20"/>
                <w:szCs w:val="20"/>
              </w:rPr>
            </w:pPr>
            <w:r w:rsidRPr="004330D3">
              <w:rPr>
                <w:b/>
                <w:sz w:val="20"/>
                <w:szCs w:val="20"/>
              </w:rPr>
              <w:t>от центра муниципального образования</w:t>
            </w:r>
          </w:p>
        </w:tc>
        <w:tc>
          <w:tcPr>
            <w:tcW w:w="419" w:type="pct"/>
            <w:vMerge/>
            <w:tcBorders>
              <w:left w:val="single" w:sz="6" w:space="0" w:color="auto"/>
              <w:bottom w:val="single" w:sz="6" w:space="0" w:color="auto"/>
              <w:right w:val="single" w:sz="6" w:space="0" w:color="auto"/>
            </w:tcBorders>
          </w:tcPr>
          <w:p w:rsidR="007C0FA3" w:rsidRPr="004330D3" w:rsidRDefault="007C0FA3" w:rsidP="00376A45">
            <w:pPr>
              <w:widowControl w:val="0"/>
              <w:suppressAutoHyphens/>
              <w:jc w:val="both"/>
              <w:rPr>
                <w:sz w:val="20"/>
                <w:szCs w:val="20"/>
              </w:rPr>
            </w:pPr>
          </w:p>
        </w:tc>
        <w:tc>
          <w:tcPr>
            <w:tcW w:w="614" w:type="pct"/>
            <w:vMerge/>
            <w:tcBorders>
              <w:left w:val="single" w:sz="6" w:space="0" w:color="auto"/>
              <w:bottom w:val="single" w:sz="6" w:space="0" w:color="auto"/>
              <w:right w:val="single" w:sz="6" w:space="0" w:color="auto"/>
            </w:tcBorders>
          </w:tcPr>
          <w:p w:rsidR="007C0FA3" w:rsidRPr="004330D3" w:rsidRDefault="007C0FA3" w:rsidP="00376A45">
            <w:pPr>
              <w:widowControl w:val="0"/>
              <w:suppressAutoHyphens/>
              <w:jc w:val="both"/>
              <w:rPr>
                <w:sz w:val="20"/>
                <w:szCs w:val="20"/>
              </w:rPr>
            </w:pPr>
          </w:p>
        </w:tc>
      </w:tr>
      <w:tr w:rsidR="007C0FA3" w:rsidRPr="004330D3" w:rsidTr="00376A45">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376A45">
            <w:pPr>
              <w:widowControl w:val="0"/>
              <w:suppressAutoHyphens/>
              <w:rPr>
                <w:sz w:val="20"/>
                <w:szCs w:val="20"/>
              </w:rPr>
            </w:pPr>
            <w:r w:rsidRPr="004330D3">
              <w:rPr>
                <w:sz w:val="20"/>
                <w:szCs w:val="20"/>
              </w:rPr>
              <w:t>с. 1-е Панино</w:t>
            </w:r>
          </w:p>
        </w:tc>
        <w:tc>
          <w:tcPr>
            <w:tcW w:w="523" w:type="pct"/>
            <w:tcBorders>
              <w:top w:val="single" w:sz="6" w:space="0" w:color="auto"/>
              <w:left w:val="single" w:sz="6" w:space="0" w:color="auto"/>
              <w:bottom w:val="single" w:sz="6" w:space="0" w:color="auto"/>
              <w:right w:val="single" w:sz="4"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25</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376A45">
            <w:pPr>
              <w:widowControl w:val="0"/>
              <w:suppressAutoHyphens/>
              <w:jc w:val="center"/>
              <w:rPr>
                <w:sz w:val="20"/>
                <w:szCs w:val="20"/>
              </w:rPr>
            </w:pP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172</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376A45" w:rsidP="00376A45">
            <w:pPr>
              <w:widowControl w:val="0"/>
              <w:suppressAutoHyphens/>
              <w:jc w:val="center"/>
              <w:rPr>
                <w:sz w:val="20"/>
                <w:szCs w:val="20"/>
              </w:rPr>
            </w:pPr>
            <w:r>
              <w:rPr>
                <w:sz w:val="20"/>
                <w:szCs w:val="20"/>
              </w:rPr>
              <w:t>468</w:t>
            </w:r>
          </w:p>
        </w:tc>
      </w:tr>
      <w:tr w:rsidR="007C0FA3" w:rsidRPr="004330D3" w:rsidTr="00376A45">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376A45">
            <w:pPr>
              <w:widowControl w:val="0"/>
              <w:suppressAutoHyphens/>
              <w:rPr>
                <w:sz w:val="20"/>
                <w:szCs w:val="20"/>
              </w:rPr>
            </w:pPr>
            <w:r w:rsidRPr="004330D3">
              <w:rPr>
                <w:sz w:val="20"/>
                <w:szCs w:val="20"/>
              </w:rPr>
              <w:t>с. 2-е Панино</w:t>
            </w:r>
          </w:p>
        </w:tc>
        <w:tc>
          <w:tcPr>
            <w:tcW w:w="523" w:type="pct"/>
            <w:tcBorders>
              <w:top w:val="single" w:sz="6" w:space="0" w:color="auto"/>
              <w:left w:val="single" w:sz="6" w:space="0" w:color="auto"/>
              <w:bottom w:val="single" w:sz="6" w:space="0" w:color="auto"/>
              <w:right w:val="single" w:sz="4"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25</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3</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85</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376A45" w:rsidP="00376A45">
            <w:pPr>
              <w:widowControl w:val="0"/>
              <w:suppressAutoHyphens/>
              <w:jc w:val="center"/>
              <w:rPr>
                <w:sz w:val="20"/>
                <w:szCs w:val="20"/>
              </w:rPr>
            </w:pPr>
            <w:r>
              <w:rPr>
                <w:sz w:val="20"/>
                <w:szCs w:val="20"/>
              </w:rPr>
              <w:t>126</w:t>
            </w:r>
          </w:p>
        </w:tc>
      </w:tr>
      <w:tr w:rsidR="007C0FA3" w:rsidRPr="004330D3" w:rsidTr="00376A45">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376A45">
            <w:pPr>
              <w:widowControl w:val="0"/>
              <w:suppressAutoHyphens/>
              <w:rPr>
                <w:sz w:val="20"/>
                <w:szCs w:val="20"/>
              </w:rPr>
            </w:pPr>
            <w:r w:rsidRPr="004330D3">
              <w:rPr>
                <w:sz w:val="20"/>
                <w:szCs w:val="20"/>
              </w:rPr>
              <w:t>с. Тарусовка</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29</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6</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106</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376A45" w:rsidP="00376A45">
            <w:pPr>
              <w:widowControl w:val="0"/>
              <w:suppressAutoHyphens/>
              <w:jc w:val="center"/>
              <w:rPr>
                <w:sz w:val="20"/>
                <w:szCs w:val="20"/>
              </w:rPr>
            </w:pPr>
            <w:r>
              <w:rPr>
                <w:sz w:val="20"/>
                <w:szCs w:val="20"/>
              </w:rPr>
              <w:t>65</w:t>
            </w:r>
          </w:p>
        </w:tc>
      </w:tr>
      <w:tr w:rsidR="007C0FA3" w:rsidRPr="004330D3" w:rsidTr="00376A45">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376A45">
            <w:pPr>
              <w:widowControl w:val="0"/>
              <w:suppressAutoHyphens/>
              <w:rPr>
                <w:sz w:val="20"/>
                <w:szCs w:val="20"/>
              </w:rPr>
            </w:pPr>
            <w:r w:rsidRPr="004330D3">
              <w:rPr>
                <w:sz w:val="20"/>
                <w:szCs w:val="20"/>
              </w:rPr>
              <w:t>х. Чаплыгин Лог</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25</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2</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27</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376A45" w:rsidP="00376A45">
            <w:pPr>
              <w:widowControl w:val="0"/>
              <w:suppressAutoHyphens/>
              <w:jc w:val="center"/>
              <w:rPr>
                <w:sz w:val="20"/>
                <w:szCs w:val="20"/>
              </w:rPr>
            </w:pPr>
            <w:r>
              <w:rPr>
                <w:sz w:val="20"/>
                <w:szCs w:val="20"/>
              </w:rPr>
              <w:t>28</w:t>
            </w:r>
          </w:p>
        </w:tc>
      </w:tr>
      <w:tr w:rsidR="007C0FA3" w:rsidRPr="004330D3" w:rsidTr="00376A45">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376A45">
            <w:pPr>
              <w:widowControl w:val="0"/>
              <w:suppressAutoHyphens/>
              <w:rPr>
                <w:sz w:val="20"/>
                <w:szCs w:val="20"/>
              </w:rPr>
            </w:pPr>
            <w:r w:rsidRPr="004330D3">
              <w:rPr>
                <w:sz w:val="20"/>
                <w:szCs w:val="20"/>
              </w:rPr>
              <w:t>пос. Панинский</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20</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5</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16</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376A45" w:rsidP="00376A45">
            <w:pPr>
              <w:widowControl w:val="0"/>
              <w:suppressAutoHyphens/>
              <w:jc w:val="center"/>
              <w:rPr>
                <w:sz w:val="20"/>
                <w:szCs w:val="20"/>
              </w:rPr>
            </w:pPr>
            <w:r>
              <w:rPr>
                <w:sz w:val="20"/>
                <w:szCs w:val="20"/>
              </w:rPr>
              <w:t>5</w:t>
            </w:r>
          </w:p>
        </w:tc>
      </w:tr>
      <w:tr w:rsidR="007C0FA3" w:rsidRPr="004330D3" w:rsidTr="00376A45">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376A45">
            <w:pPr>
              <w:widowControl w:val="0"/>
              <w:suppressAutoHyphens/>
              <w:rPr>
                <w:sz w:val="20"/>
                <w:szCs w:val="20"/>
              </w:rPr>
            </w:pPr>
            <w:r w:rsidRPr="004330D3">
              <w:rPr>
                <w:sz w:val="20"/>
                <w:szCs w:val="20"/>
              </w:rPr>
              <w:t>д. Николаевка</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18</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10</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71</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376A45" w:rsidP="00376A45">
            <w:pPr>
              <w:widowControl w:val="0"/>
              <w:suppressAutoHyphens/>
              <w:jc w:val="center"/>
              <w:rPr>
                <w:sz w:val="20"/>
                <w:szCs w:val="20"/>
              </w:rPr>
            </w:pPr>
            <w:r>
              <w:rPr>
                <w:sz w:val="20"/>
                <w:szCs w:val="20"/>
              </w:rPr>
              <w:t>98</w:t>
            </w:r>
          </w:p>
        </w:tc>
      </w:tr>
      <w:tr w:rsidR="007C0FA3" w:rsidRPr="004330D3" w:rsidTr="00376A45">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376A45">
            <w:pPr>
              <w:widowControl w:val="0"/>
              <w:suppressAutoHyphens/>
              <w:rPr>
                <w:sz w:val="20"/>
                <w:szCs w:val="20"/>
              </w:rPr>
            </w:pPr>
            <w:r w:rsidRPr="004330D3">
              <w:rPr>
                <w:sz w:val="20"/>
                <w:szCs w:val="20"/>
              </w:rPr>
              <w:t>х. Черниченские дворы</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17</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14</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76</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376A45" w:rsidP="00376A45">
            <w:pPr>
              <w:widowControl w:val="0"/>
              <w:suppressAutoHyphens/>
              <w:jc w:val="center"/>
              <w:rPr>
                <w:sz w:val="20"/>
                <w:szCs w:val="20"/>
              </w:rPr>
            </w:pPr>
            <w:r>
              <w:rPr>
                <w:sz w:val="20"/>
                <w:szCs w:val="20"/>
              </w:rPr>
              <w:t>147</w:t>
            </w:r>
          </w:p>
        </w:tc>
      </w:tr>
      <w:tr w:rsidR="007C0FA3" w:rsidRPr="004330D3" w:rsidTr="00376A45">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376A45">
            <w:pPr>
              <w:widowControl w:val="0"/>
              <w:suppressAutoHyphens/>
              <w:rPr>
                <w:sz w:val="20"/>
                <w:szCs w:val="20"/>
              </w:rPr>
            </w:pPr>
            <w:r w:rsidRPr="004330D3">
              <w:rPr>
                <w:sz w:val="20"/>
                <w:szCs w:val="20"/>
              </w:rPr>
              <w:t>х. Высоконские дворы</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15</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15</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142</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376A45" w:rsidP="00376A45">
            <w:pPr>
              <w:widowControl w:val="0"/>
              <w:suppressAutoHyphens/>
              <w:jc w:val="center"/>
              <w:rPr>
                <w:sz w:val="20"/>
                <w:szCs w:val="20"/>
              </w:rPr>
            </w:pPr>
            <w:r>
              <w:rPr>
                <w:sz w:val="20"/>
                <w:szCs w:val="20"/>
              </w:rPr>
              <w:t>475</w:t>
            </w:r>
          </w:p>
        </w:tc>
      </w:tr>
      <w:tr w:rsidR="007C0FA3" w:rsidRPr="004330D3" w:rsidTr="00376A45">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376A45">
            <w:pPr>
              <w:widowControl w:val="0"/>
              <w:suppressAutoHyphens/>
              <w:rPr>
                <w:sz w:val="20"/>
                <w:szCs w:val="20"/>
              </w:rPr>
            </w:pPr>
            <w:r w:rsidRPr="004330D3">
              <w:rPr>
                <w:sz w:val="20"/>
                <w:szCs w:val="20"/>
              </w:rPr>
              <w:t>х. Орешное</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16</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18</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376A45">
            <w:pPr>
              <w:widowControl w:val="0"/>
              <w:suppressAutoHyphens/>
              <w:jc w:val="center"/>
              <w:rPr>
                <w:sz w:val="20"/>
                <w:szCs w:val="20"/>
              </w:rPr>
            </w:pPr>
            <w:r w:rsidRPr="004330D3">
              <w:rPr>
                <w:sz w:val="20"/>
                <w:szCs w:val="20"/>
              </w:rPr>
              <w:t>78</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376A45" w:rsidP="00376A45">
            <w:pPr>
              <w:widowControl w:val="0"/>
              <w:suppressAutoHyphens/>
              <w:jc w:val="center"/>
              <w:rPr>
                <w:sz w:val="20"/>
                <w:szCs w:val="20"/>
              </w:rPr>
            </w:pPr>
            <w:r>
              <w:rPr>
                <w:sz w:val="20"/>
                <w:szCs w:val="20"/>
              </w:rPr>
              <w:t>89</w:t>
            </w:r>
          </w:p>
        </w:tc>
      </w:tr>
      <w:tr w:rsidR="007C0FA3" w:rsidRPr="004330D3" w:rsidTr="00376A45">
        <w:trPr>
          <w:cantSplit/>
          <w:trHeight w:val="111"/>
        </w:trPr>
        <w:tc>
          <w:tcPr>
            <w:tcW w:w="1246" w:type="pct"/>
            <w:gridSpan w:val="2"/>
            <w:tcBorders>
              <w:top w:val="single" w:sz="6" w:space="0" w:color="auto"/>
              <w:left w:val="single" w:sz="6" w:space="0" w:color="auto"/>
              <w:bottom w:val="single" w:sz="6" w:space="0" w:color="auto"/>
              <w:right w:val="single" w:sz="4" w:space="0" w:color="auto"/>
            </w:tcBorders>
            <w:vAlign w:val="center"/>
          </w:tcPr>
          <w:p w:rsidR="007C0FA3" w:rsidRPr="004330D3" w:rsidRDefault="007C0FA3" w:rsidP="00376A45">
            <w:pPr>
              <w:widowControl w:val="0"/>
              <w:suppressAutoHyphens/>
              <w:jc w:val="center"/>
              <w:rPr>
                <w:b/>
                <w:sz w:val="20"/>
                <w:szCs w:val="20"/>
              </w:rPr>
            </w:pPr>
            <w:r w:rsidRPr="004330D3">
              <w:rPr>
                <w:b/>
                <w:sz w:val="20"/>
                <w:szCs w:val="20"/>
              </w:rPr>
              <w:t>Итого:</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376A45">
            <w:pPr>
              <w:widowControl w:val="0"/>
              <w:suppressAutoHyphens/>
              <w:jc w:val="center"/>
              <w:rPr>
                <w:b/>
                <w:sz w:val="20"/>
                <w:szCs w:val="20"/>
              </w:rPr>
            </w:pP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376A45">
            <w:pPr>
              <w:widowControl w:val="0"/>
              <w:suppressAutoHyphens/>
              <w:jc w:val="center"/>
              <w:rPr>
                <w:b/>
                <w:sz w:val="20"/>
                <w:szCs w:val="20"/>
              </w:rPr>
            </w:pP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376A45">
            <w:pPr>
              <w:widowControl w:val="0"/>
              <w:suppressAutoHyphens/>
              <w:jc w:val="center"/>
              <w:rPr>
                <w:b/>
                <w:sz w:val="20"/>
                <w:szCs w:val="20"/>
              </w:rPr>
            </w:pPr>
            <w:r w:rsidRPr="004330D3">
              <w:rPr>
                <w:b/>
                <w:sz w:val="20"/>
                <w:szCs w:val="20"/>
              </w:rPr>
              <w:t>773</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376A45" w:rsidP="00376A45">
            <w:pPr>
              <w:widowControl w:val="0"/>
              <w:suppressAutoHyphens/>
              <w:jc w:val="center"/>
              <w:rPr>
                <w:b/>
                <w:sz w:val="20"/>
                <w:szCs w:val="20"/>
              </w:rPr>
            </w:pPr>
            <w:r>
              <w:rPr>
                <w:b/>
                <w:sz w:val="20"/>
                <w:szCs w:val="20"/>
              </w:rPr>
              <w:t>1501</w:t>
            </w:r>
          </w:p>
        </w:tc>
        <w:tc>
          <w:tcPr>
            <w:tcW w:w="1429" w:type="pct"/>
          </w:tcPr>
          <w:p w:rsidR="007C0FA3" w:rsidRPr="004330D3" w:rsidRDefault="007C0FA3" w:rsidP="00376A45">
            <w:pPr>
              <w:widowControl w:val="0"/>
              <w:suppressAutoHyphens/>
              <w:rPr>
                <w:b/>
                <w:sz w:val="20"/>
                <w:szCs w:val="20"/>
              </w:rPr>
            </w:pPr>
          </w:p>
        </w:tc>
      </w:tr>
    </w:tbl>
    <w:p w:rsidR="00713733" w:rsidRPr="00713733" w:rsidRDefault="00713733" w:rsidP="00713733">
      <w:pPr>
        <w:widowControl w:val="0"/>
        <w:suppressAutoHyphens/>
        <w:ind w:firstLine="709"/>
        <w:jc w:val="both"/>
        <w:rPr>
          <w:sz w:val="28"/>
          <w:szCs w:val="28"/>
        </w:rPr>
      </w:pPr>
      <w:r w:rsidRPr="00713733">
        <w:rPr>
          <w:sz w:val="28"/>
          <w:szCs w:val="28"/>
        </w:rPr>
        <w:t xml:space="preserve">С точки зрения внешних транспортных связей муниципальное </w:t>
      </w:r>
      <w:r w:rsidRPr="00713733">
        <w:rPr>
          <w:sz w:val="28"/>
          <w:szCs w:val="28"/>
        </w:rPr>
        <w:lastRenderedPageBreak/>
        <w:t>образование имеет хорошее расположение.</w:t>
      </w:r>
    </w:p>
    <w:p w:rsidR="00713733" w:rsidRPr="00713733" w:rsidRDefault="00713733" w:rsidP="00713733">
      <w:pPr>
        <w:widowControl w:val="0"/>
        <w:suppressAutoHyphens/>
        <w:ind w:firstLine="851"/>
        <w:jc w:val="both"/>
        <w:rPr>
          <w:sz w:val="28"/>
          <w:szCs w:val="28"/>
          <w:lang w:eastAsia="ar-SA" w:bidi="en-US"/>
        </w:rPr>
      </w:pPr>
      <w:r w:rsidRPr="00713733">
        <w:rPr>
          <w:sz w:val="28"/>
          <w:szCs w:val="28"/>
          <w:lang w:eastAsia="ar-SA" w:bidi="en-US"/>
        </w:rPr>
        <w:t xml:space="preserve">Внешние транспортные связи </w:t>
      </w:r>
      <w:r w:rsidR="00F93AAC">
        <w:rPr>
          <w:sz w:val="28"/>
          <w:szCs w:val="28"/>
          <w:lang w:eastAsia="ar-SA" w:bidi="en-US"/>
        </w:rPr>
        <w:t>Панинского</w:t>
      </w:r>
      <w:r w:rsidRPr="00713733">
        <w:rPr>
          <w:sz w:val="28"/>
          <w:szCs w:val="28"/>
          <w:lang w:eastAsia="ar-SA" w:bidi="en-US"/>
        </w:rPr>
        <w:t xml:space="preserve"> сельсовета осуществляются автомобильным  транспортом. </w:t>
      </w:r>
    </w:p>
    <w:p w:rsidR="00713733" w:rsidRPr="007C0FA3" w:rsidRDefault="007C0FA3" w:rsidP="00713733">
      <w:pPr>
        <w:widowControl w:val="0"/>
        <w:suppressAutoHyphens/>
        <w:ind w:firstLine="851"/>
        <w:jc w:val="both"/>
        <w:rPr>
          <w:sz w:val="28"/>
          <w:szCs w:val="28"/>
          <w:lang w:eastAsia="ar-SA" w:bidi="en-US"/>
        </w:rPr>
      </w:pPr>
      <w:r w:rsidRPr="007C0FA3">
        <w:rPr>
          <w:sz w:val="28"/>
          <w:szCs w:val="28"/>
          <w:lang w:eastAsia="ar-SA" w:bidi="en-US"/>
        </w:rPr>
        <w:t xml:space="preserve">Основной въезд на территорию </w:t>
      </w:r>
      <w:r w:rsidRPr="007C0FA3">
        <w:rPr>
          <w:sz w:val="28"/>
          <w:szCs w:val="28"/>
        </w:rPr>
        <w:t>с. 1-е Панино</w:t>
      </w:r>
      <w:r w:rsidRPr="007C0FA3">
        <w:rPr>
          <w:sz w:val="28"/>
          <w:szCs w:val="28"/>
          <w:lang w:eastAsia="ar-SA" w:bidi="en-US"/>
        </w:rPr>
        <w:t xml:space="preserve"> осуществляется по</w:t>
      </w:r>
      <w:r w:rsidRPr="007C0FA3">
        <w:rPr>
          <w:sz w:val="28"/>
          <w:szCs w:val="28"/>
        </w:rPr>
        <w:t xml:space="preserve"> автомобильной дороге межмуниципального значения "Крым"-Амосовка"-1-е Панино</w:t>
      </w:r>
      <w:r w:rsidRPr="007C0FA3">
        <w:rPr>
          <w:sz w:val="28"/>
          <w:szCs w:val="28"/>
          <w:lang w:eastAsia="ar-SA" w:bidi="en-US"/>
        </w:rPr>
        <w:t>.</w:t>
      </w:r>
      <w:r w:rsidR="00713733" w:rsidRPr="007C0FA3">
        <w:rPr>
          <w:sz w:val="28"/>
          <w:szCs w:val="28"/>
          <w:lang w:eastAsia="ar-SA" w:bidi="en-US"/>
        </w:rPr>
        <w:t xml:space="preserve"> </w:t>
      </w:r>
    </w:p>
    <w:p w:rsidR="00713733" w:rsidRPr="00713733" w:rsidRDefault="00713733" w:rsidP="00713733">
      <w:pPr>
        <w:widowControl w:val="0"/>
        <w:suppressAutoHyphens/>
        <w:ind w:firstLine="851"/>
        <w:jc w:val="both"/>
        <w:rPr>
          <w:sz w:val="28"/>
          <w:szCs w:val="28"/>
        </w:rPr>
      </w:pPr>
      <w:r w:rsidRPr="00713733">
        <w:rPr>
          <w:sz w:val="28"/>
          <w:szCs w:val="28"/>
        </w:rPr>
        <w:t>Муниципальное образование газифицировано на 99%. Основным видом деятельности населения является сельское хозяйство.</w:t>
      </w:r>
    </w:p>
    <w:p w:rsidR="007C0FA3" w:rsidRPr="007C0FA3" w:rsidRDefault="007C0FA3" w:rsidP="007C0FA3">
      <w:pPr>
        <w:widowControl w:val="0"/>
        <w:suppressAutoHyphens/>
        <w:ind w:firstLine="851"/>
        <w:jc w:val="both"/>
        <w:rPr>
          <w:sz w:val="28"/>
          <w:szCs w:val="28"/>
        </w:rPr>
      </w:pPr>
      <w:r w:rsidRPr="007C0FA3">
        <w:rPr>
          <w:sz w:val="28"/>
          <w:szCs w:val="28"/>
        </w:rPr>
        <w:t xml:space="preserve">Статус, состав и границы Муниципального образования «Панинский сельсовет» установлены Уставом муниципального образования, принятым собранием депутатов Панинского сельсовета. Административным центром сельсовета является с. 1-е Панино. В состав муниципального образования входит 9 населенных пунктов. </w:t>
      </w:r>
    </w:p>
    <w:p w:rsidR="007C0FA3" w:rsidRPr="004330D3" w:rsidRDefault="007C0FA3" w:rsidP="007C0FA3">
      <w:pPr>
        <w:widowControl w:val="0"/>
        <w:tabs>
          <w:tab w:val="left" w:pos="3969"/>
        </w:tabs>
        <w:suppressAutoHyphens/>
        <w:ind w:firstLine="851"/>
        <w:jc w:val="both"/>
      </w:pPr>
      <w:r w:rsidRPr="007C0FA3">
        <w:rPr>
          <w:sz w:val="28"/>
          <w:szCs w:val="28"/>
        </w:rPr>
        <w:t>Общая площадь земель в границах муниципального образования «Панинский сельсовет» составляет 67,63 кв. км. (6 % территории Медвенского района). Социально-экономическая активность сосредоточена в административном центре сельсовета.</w:t>
      </w:r>
    </w:p>
    <w:p w:rsidR="00713733" w:rsidRPr="004330D3" w:rsidRDefault="007C0FA3" w:rsidP="007C0FA3">
      <w:pPr>
        <w:widowControl w:val="0"/>
        <w:suppressAutoHyphens/>
        <w:ind w:right="-425"/>
        <w:rPr>
          <w:sz w:val="28"/>
          <w:szCs w:val="28"/>
        </w:rPr>
      </w:pPr>
      <w:r>
        <w:rPr>
          <w:noProof/>
          <w:sz w:val="28"/>
          <w:szCs w:val="28"/>
        </w:rPr>
        <w:drawing>
          <wp:inline distT="0" distB="0" distL="0" distR="0">
            <wp:extent cx="5429250" cy="4133850"/>
            <wp:effectExtent l="19050" t="0" r="0" b="0"/>
            <wp:docPr id="3" name="Рисунок 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a:blip r:embed="rId11"/>
                    <a:srcRect/>
                    <a:stretch>
                      <a:fillRect/>
                    </a:stretch>
                  </pic:blipFill>
                  <pic:spPr bwMode="auto">
                    <a:xfrm>
                      <a:off x="0" y="0"/>
                      <a:ext cx="5429250" cy="4133850"/>
                    </a:xfrm>
                    <a:prstGeom prst="rect">
                      <a:avLst/>
                    </a:prstGeom>
                    <a:noFill/>
                    <a:ln w="9525">
                      <a:noFill/>
                      <a:miter lim="800000"/>
                      <a:headEnd/>
                      <a:tailEnd/>
                    </a:ln>
                  </pic:spPr>
                </pic:pic>
              </a:graphicData>
            </a:graphic>
          </wp:inline>
        </w:drawing>
      </w:r>
    </w:p>
    <w:p w:rsidR="00713733" w:rsidRPr="004330D3" w:rsidRDefault="00713733" w:rsidP="00713733">
      <w:pPr>
        <w:pStyle w:val="af5"/>
        <w:suppressAutoHyphens/>
        <w:spacing w:line="360" w:lineRule="auto"/>
        <w:ind w:left="360" w:right="235" w:hanging="360"/>
        <w:jc w:val="center"/>
      </w:pPr>
      <w:r w:rsidRPr="004330D3">
        <w:t xml:space="preserve">Рис. Существующие границы муниципального образования </w:t>
      </w:r>
      <w:r w:rsidR="00F93AAC">
        <w:t>Панинский</w:t>
      </w:r>
      <w:r w:rsidRPr="004330D3">
        <w:t xml:space="preserve"> сельсовет.</w:t>
      </w:r>
    </w:p>
    <w:p w:rsidR="00713733" w:rsidRPr="00713733" w:rsidRDefault="00713733" w:rsidP="00713733">
      <w:pPr>
        <w:widowControl w:val="0"/>
        <w:suppressAutoHyphens/>
        <w:ind w:firstLine="709"/>
        <w:jc w:val="both"/>
        <w:rPr>
          <w:b/>
          <w:bCs/>
          <w:sz w:val="28"/>
          <w:szCs w:val="28"/>
        </w:rPr>
      </w:pPr>
      <w:bookmarkStart w:id="9" w:name="_Toc319411834"/>
      <w:r w:rsidRPr="00713733">
        <w:rPr>
          <w:b/>
          <w:bCs/>
          <w:sz w:val="28"/>
          <w:szCs w:val="28"/>
        </w:rPr>
        <w:t>Описание границ муниципального образования</w:t>
      </w:r>
      <w:bookmarkEnd w:id="9"/>
      <w:r w:rsidRPr="00713733">
        <w:rPr>
          <w:b/>
          <w:bCs/>
          <w:sz w:val="28"/>
          <w:szCs w:val="28"/>
        </w:rPr>
        <w:t>.</w:t>
      </w:r>
    </w:p>
    <w:p w:rsidR="00713733" w:rsidRPr="007C0FA3" w:rsidRDefault="007C0FA3" w:rsidP="00713733">
      <w:pPr>
        <w:widowControl w:val="0"/>
        <w:suppressAutoHyphens/>
        <w:ind w:firstLine="709"/>
        <w:jc w:val="both"/>
        <w:rPr>
          <w:sz w:val="28"/>
          <w:szCs w:val="28"/>
        </w:rPr>
      </w:pPr>
      <w:bookmarkStart w:id="10" w:name="_Toc268263625"/>
      <w:bookmarkStart w:id="11" w:name="_Toc336507648"/>
      <w:r w:rsidRPr="007C0FA3">
        <w:rPr>
          <w:rFonts w:eastAsia="Courier New"/>
          <w:bCs/>
          <w:sz w:val="28"/>
          <w:szCs w:val="28"/>
        </w:rPr>
        <w:t xml:space="preserve">Муниципальное образование (МО) «Панинский сельсовет» Медвенского района Курской области с </w:t>
      </w:r>
      <w:r w:rsidRPr="007C0FA3">
        <w:rPr>
          <w:sz w:val="28"/>
          <w:szCs w:val="28"/>
        </w:rPr>
        <w:t xml:space="preserve"> западной стороны </w:t>
      </w:r>
      <w:r w:rsidRPr="007C0FA3">
        <w:rPr>
          <w:bCs/>
          <w:sz w:val="28"/>
          <w:szCs w:val="28"/>
        </w:rPr>
        <w:t>граничит с</w:t>
      </w:r>
      <w:r w:rsidRPr="007C0FA3">
        <w:rPr>
          <w:sz w:val="28"/>
          <w:szCs w:val="28"/>
        </w:rPr>
        <w:t xml:space="preserve">  </w:t>
      </w:r>
      <w:r w:rsidRPr="007C0FA3">
        <w:rPr>
          <w:bCs/>
          <w:sz w:val="28"/>
          <w:szCs w:val="28"/>
        </w:rPr>
        <w:t>МО «</w:t>
      </w:r>
      <w:hyperlink r:id="rId12" w:tooltip="Высокский сельсовет (страница отсутствует)" w:history="1">
        <w:r w:rsidRPr="007C0FA3">
          <w:rPr>
            <w:rStyle w:val="ac"/>
            <w:color w:val="auto"/>
            <w:sz w:val="28"/>
            <w:szCs w:val="28"/>
            <w:u w:val="none"/>
          </w:rPr>
          <w:t>Высокски</w:t>
        </w:r>
      </w:hyperlink>
      <w:r w:rsidRPr="007C0FA3">
        <w:rPr>
          <w:sz w:val="28"/>
          <w:szCs w:val="28"/>
        </w:rPr>
        <w:t xml:space="preserve">й сельсовет» и с </w:t>
      </w:r>
      <w:r w:rsidRPr="007C0FA3">
        <w:rPr>
          <w:bCs/>
          <w:sz w:val="28"/>
          <w:szCs w:val="28"/>
        </w:rPr>
        <w:t xml:space="preserve">Октябрьским районом Курской области, с северной стороны с Курским районом, </w:t>
      </w:r>
      <w:r w:rsidRPr="007C0FA3">
        <w:rPr>
          <w:sz w:val="28"/>
          <w:szCs w:val="28"/>
        </w:rPr>
        <w:t>с юго-восточной сто</w:t>
      </w:r>
      <w:r w:rsidRPr="007C0FA3">
        <w:rPr>
          <w:bCs/>
          <w:sz w:val="28"/>
          <w:szCs w:val="28"/>
        </w:rPr>
        <w:t>роны с МО «</w:t>
      </w:r>
      <w:hyperlink r:id="rId13" w:tooltip="Амосовский сельсовет (страница отсутствует)" w:history="1">
        <w:r w:rsidRPr="007C0FA3">
          <w:rPr>
            <w:rStyle w:val="ac"/>
            <w:color w:val="auto"/>
            <w:sz w:val="28"/>
            <w:szCs w:val="28"/>
            <w:u w:val="none"/>
          </w:rPr>
          <w:t>Амосовский</w:t>
        </w:r>
      </w:hyperlink>
      <w:r w:rsidRPr="007C0FA3">
        <w:rPr>
          <w:bCs/>
          <w:spacing w:val="-10"/>
          <w:sz w:val="28"/>
          <w:szCs w:val="28"/>
        </w:rPr>
        <w:t xml:space="preserve"> сельсовет»</w:t>
      </w:r>
      <w:r w:rsidRPr="007C0FA3">
        <w:rPr>
          <w:bCs/>
          <w:sz w:val="28"/>
          <w:szCs w:val="28"/>
        </w:rPr>
        <w:t xml:space="preserve">, </w:t>
      </w:r>
      <w:r w:rsidRPr="007C0FA3">
        <w:rPr>
          <w:sz w:val="28"/>
          <w:szCs w:val="28"/>
        </w:rPr>
        <w:t>с южной стороны с МО «</w:t>
      </w:r>
      <w:hyperlink r:id="rId14" w:tooltip="Нижнереутчанский сельсовет (страница отсутствует)" w:history="1">
        <w:r w:rsidRPr="007C0FA3">
          <w:rPr>
            <w:rStyle w:val="ac"/>
            <w:color w:val="auto"/>
            <w:sz w:val="28"/>
            <w:szCs w:val="28"/>
            <w:u w:val="none"/>
          </w:rPr>
          <w:t>Нижнереутчанский</w:t>
        </w:r>
      </w:hyperlink>
      <w:r w:rsidRPr="007C0FA3">
        <w:rPr>
          <w:sz w:val="28"/>
          <w:szCs w:val="28"/>
        </w:rPr>
        <w:t xml:space="preserve"> </w:t>
      </w:r>
      <w:r w:rsidRPr="007C0FA3">
        <w:rPr>
          <w:sz w:val="28"/>
          <w:szCs w:val="28"/>
        </w:rPr>
        <w:lastRenderedPageBreak/>
        <w:t>сельсовет».</w:t>
      </w:r>
    </w:p>
    <w:p w:rsidR="00713733" w:rsidRPr="00713733" w:rsidRDefault="00713733" w:rsidP="00713733">
      <w:pPr>
        <w:pStyle w:val="af5"/>
        <w:suppressAutoHyphens/>
        <w:ind w:firstLine="709"/>
        <w:jc w:val="both"/>
        <w:rPr>
          <w:sz w:val="28"/>
          <w:szCs w:val="28"/>
        </w:rPr>
      </w:pPr>
      <w:r w:rsidRPr="00713733">
        <w:rPr>
          <w:sz w:val="28"/>
          <w:szCs w:val="28"/>
        </w:rPr>
        <w:t>Природные условия и ресурсы</w:t>
      </w:r>
      <w:bookmarkEnd w:id="10"/>
      <w:bookmarkEnd w:id="11"/>
      <w:r w:rsidRPr="00713733">
        <w:rPr>
          <w:sz w:val="28"/>
          <w:szCs w:val="28"/>
        </w:rPr>
        <w:t>.</w:t>
      </w:r>
    </w:p>
    <w:p w:rsidR="00713733" w:rsidRPr="00713733" w:rsidRDefault="00713733" w:rsidP="00713733">
      <w:pPr>
        <w:widowControl w:val="0"/>
        <w:suppressAutoHyphens/>
        <w:ind w:firstLine="709"/>
        <w:jc w:val="both"/>
        <w:rPr>
          <w:b/>
          <w:sz w:val="28"/>
          <w:szCs w:val="28"/>
        </w:rPr>
      </w:pPr>
      <w:bookmarkStart w:id="12" w:name="_Toc247965260"/>
      <w:bookmarkStart w:id="13" w:name="_Toc268263626"/>
      <w:r w:rsidRPr="00713733">
        <w:rPr>
          <w:b/>
          <w:sz w:val="28"/>
          <w:szCs w:val="28"/>
        </w:rPr>
        <w:t>Климатическая характеристика</w:t>
      </w:r>
      <w:bookmarkEnd w:id="12"/>
      <w:bookmarkEnd w:id="13"/>
      <w:r w:rsidRPr="00713733">
        <w:rPr>
          <w:b/>
          <w:sz w:val="28"/>
          <w:szCs w:val="28"/>
        </w:rPr>
        <w:t>.</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Климат сельсовета так же как Медвенского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w:t>
      </w:r>
    </w:p>
    <w:p w:rsidR="00713733" w:rsidRPr="00713733" w:rsidRDefault="00713733" w:rsidP="00713733">
      <w:pPr>
        <w:widowControl w:val="0"/>
        <w:suppressAutoHyphens/>
        <w:ind w:firstLine="709"/>
        <w:jc w:val="both"/>
        <w:rPr>
          <w:bCs/>
          <w:sz w:val="28"/>
          <w:szCs w:val="28"/>
          <w:lang w:bidi="en-US"/>
        </w:rPr>
      </w:pPr>
      <w:r w:rsidRPr="00713733">
        <w:rPr>
          <w:color w:val="000000"/>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0,2 - 0,6 м. Метели бывают от 2 до 7 раз в месяц. Дней с туманом 6 - 10 в месяц. Грунты к концу зимы промерзают на глубину 0,6 - 0,8 м.</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lastRenderedPageBreak/>
        <w:t>В таблице ниже представлены климатические характеристики температурного режима.</w:t>
      </w:r>
    </w:p>
    <w:p w:rsidR="00713733" w:rsidRPr="00713733" w:rsidRDefault="00713733" w:rsidP="00713733">
      <w:pPr>
        <w:pStyle w:val="1c"/>
        <w:widowControl w:val="0"/>
        <w:spacing w:after="0"/>
        <w:rPr>
          <w:rFonts w:ascii="Times New Roman" w:hAnsi="Times New Roman"/>
          <w:color w:val="000000"/>
          <w:sz w:val="20"/>
          <w:szCs w:val="20"/>
          <w:lang w:eastAsia="ru-RU"/>
        </w:rPr>
      </w:pPr>
      <w:r w:rsidRPr="00713733">
        <w:rPr>
          <w:rFonts w:ascii="Times New Roman" w:hAnsi="Times New Roman"/>
          <w:color w:val="000000"/>
          <w:sz w:val="20"/>
          <w:szCs w:val="20"/>
        </w:rPr>
        <w:t>Таблица</w:t>
      </w:r>
      <w:r w:rsidR="006D6CED">
        <w:rPr>
          <w:rFonts w:ascii="Times New Roman" w:hAnsi="Times New Roman"/>
          <w:color w:val="000000"/>
          <w:sz w:val="20"/>
          <w:szCs w:val="20"/>
        </w:rPr>
        <w:t xml:space="preserve"> 2</w:t>
      </w:r>
      <w:r w:rsidRPr="00713733">
        <w:rPr>
          <w:rFonts w:ascii="Times New Roman" w:hAnsi="Times New Roman"/>
          <w:color w:val="000000"/>
          <w:sz w:val="20"/>
          <w:szCs w:val="20"/>
        </w:rPr>
        <w:t>. Климатические характеристики.</w:t>
      </w:r>
    </w:p>
    <w:tbl>
      <w:tblPr>
        <w:tblW w:w="0" w:type="auto"/>
        <w:tblInd w:w="-7" w:type="dxa"/>
        <w:tblLayout w:type="fixed"/>
        <w:tblCellMar>
          <w:left w:w="40" w:type="dxa"/>
          <w:right w:w="40" w:type="dxa"/>
        </w:tblCellMar>
        <w:tblLook w:val="0000"/>
      </w:tblPr>
      <w:tblGrid>
        <w:gridCol w:w="7507"/>
        <w:gridCol w:w="1944"/>
      </w:tblGrid>
      <w:tr w:rsidR="00713733" w:rsidTr="00376A45">
        <w:trPr>
          <w:trHeight w:val="95"/>
          <w:tblHeader/>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376A45">
            <w:pPr>
              <w:widowControl w:val="0"/>
              <w:suppressAutoHyphens/>
              <w:jc w:val="center"/>
              <w:rPr>
                <w:b/>
                <w:color w:val="000000"/>
                <w:sz w:val="20"/>
                <w:szCs w:val="20"/>
              </w:rPr>
            </w:pPr>
            <w:r>
              <w:rPr>
                <w:b/>
                <w:color w:val="000000"/>
                <w:sz w:val="20"/>
                <w:szCs w:val="20"/>
              </w:rPr>
              <w:t>Параметры</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376A45">
            <w:pPr>
              <w:widowControl w:val="0"/>
              <w:suppressAutoHyphens/>
              <w:jc w:val="center"/>
            </w:pPr>
            <w:r>
              <w:rPr>
                <w:b/>
                <w:color w:val="000000"/>
                <w:sz w:val="20"/>
                <w:szCs w:val="20"/>
              </w:rPr>
              <w:t>Показатели</w:t>
            </w:r>
          </w:p>
        </w:tc>
      </w:tr>
      <w:tr w:rsidR="00713733" w:rsidTr="00376A45">
        <w:trPr>
          <w:trHeight w:val="151"/>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376A45">
            <w:pPr>
              <w:widowControl w:val="0"/>
              <w:suppressAutoHyphens/>
              <w:jc w:val="center"/>
              <w:rPr>
                <w:color w:val="000000"/>
                <w:sz w:val="20"/>
                <w:szCs w:val="20"/>
              </w:rPr>
            </w:pPr>
            <w:r>
              <w:rPr>
                <w:color w:val="000000"/>
                <w:sz w:val="20"/>
                <w:szCs w:val="20"/>
              </w:rPr>
              <w:t xml:space="preserve">Абсолютная минимальная температура,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376A45">
            <w:pPr>
              <w:widowControl w:val="0"/>
              <w:suppressAutoHyphens/>
              <w:jc w:val="center"/>
            </w:pPr>
            <w:r>
              <w:rPr>
                <w:color w:val="000000"/>
                <w:sz w:val="20"/>
                <w:szCs w:val="20"/>
              </w:rPr>
              <w:t>- 37</w:t>
            </w:r>
          </w:p>
        </w:tc>
      </w:tr>
      <w:tr w:rsidR="00713733" w:rsidTr="00376A45">
        <w:trPr>
          <w:trHeight w:val="159"/>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376A45">
            <w:pPr>
              <w:widowControl w:val="0"/>
              <w:suppressAutoHyphens/>
              <w:jc w:val="center"/>
              <w:rPr>
                <w:color w:val="000000"/>
                <w:sz w:val="20"/>
                <w:szCs w:val="20"/>
              </w:rPr>
            </w:pPr>
            <w:r>
              <w:rPr>
                <w:color w:val="000000"/>
                <w:sz w:val="20"/>
                <w:szCs w:val="20"/>
              </w:rPr>
              <w:t xml:space="preserve">Абсолютная максимальная температура,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376A45">
            <w:pPr>
              <w:widowControl w:val="0"/>
              <w:suppressAutoHyphens/>
              <w:jc w:val="center"/>
            </w:pPr>
            <w:r>
              <w:rPr>
                <w:color w:val="000000"/>
                <w:sz w:val="20"/>
                <w:szCs w:val="20"/>
              </w:rPr>
              <w:t>+ 40</w:t>
            </w:r>
          </w:p>
        </w:tc>
      </w:tr>
      <w:tr w:rsidR="00713733" w:rsidTr="00376A45">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376A45">
            <w:pPr>
              <w:widowControl w:val="0"/>
              <w:suppressAutoHyphens/>
              <w:jc w:val="center"/>
              <w:rPr>
                <w:color w:val="000000"/>
                <w:sz w:val="20"/>
                <w:szCs w:val="20"/>
              </w:rPr>
            </w:pPr>
            <w:r>
              <w:rPr>
                <w:color w:val="000000"/>
                <w:sz w:val="20"/>
                <w:szCs w:val="20"/>
              </w:rPr>
              <w:t xml:space="preserve">Средняя температура отопительного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376A45">
            <w:pPr>
              <w:widowControl w:val="0"/>
              <w:suppressAutoHyphens/>
              <w:jc w:val="center"/>
            </w:pPr>
            <w:r>
              <w:rPr>
                <w:color w:val="000000"/>
                <w:sz w:val="20"/>
                <w:szCs w:val="20"/>
              </w:rPr>
              <w:t>- 1,9</w:t>
            </w:r>
          </w:p>
        </w:tc>
      </w:tr>
      <w:tr w:rsidR="00713733" w:rsidTr="00376A45">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376A45">
            <w:pPr>
              <w:widowControl w:val="0"/>
              <w:suppressAutoHyphens/>
              <w:jc w:val="center"/>
              <w:rPr>
                <w:color w:val="000000"/>
                <w:sz w:val="20"/>
                <w:szCs w:val="20"/>
              </w:rPr>
            </w:pPr>
            <w:r>
              <w:rPr>
                <w:color w:val="000000"/>
                <w:sz w:val="20"/>
                <w:szCs w:val="20"/>
              </w:rPr>
              <w:t>Продолжительность отопительного периода, суток</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376A45">
            <w:pPr>
              <w:widowControl w:val="0"/>
              <w:suppressAutoHyphens/>
              <w:jc w:val="center"/>
            </w:pPr>
            <w:r>
              <w:rPr>
                <w:color w:val="000000"/>
                <w:sz w:val="20"/>
                <w:szCs w:val="20"/>
              </w:rPr>
              <w:t>228</w:t>
            </w:r>
          </w:p>
        </w:tc>
      </w:tr>
      <w:tr w:rsidR="00713733" w:rsidTr="00376A45">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376A45">
            <w:pPr>
              <w:widowControl w:val="0"/>
              <w:suppressAutoHyphens/>
              <w:jc w:val="center"/>
              <w:rPr>
                <w:color w:val="000000"/>
                <w:sz w:val="20"/>
                <w:szCs w:val="20"/>
              </w:rPr>
            </w:pPr>
            <w:r>
              <w:rPr>
                <w:color w:val="000000"/>
                <w:sz w:val="20"/>
                <w:szCs w:val="20"/>
              </w:rPr>
              <w:t xml:space="preserve">Средняя температура воздуха наиболее теплого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376A45">
            <w:pPr>
              <w:widowControl w:val="0"/>
              <w:suppressAutoHyphens/>
              <w:jc w:val="center"/>
            </w:pPr>
            <w:r>
              <w:rPr>
                <w:color w:val="000000"/>
                <w:sz w:val="20"/>
                <w:szCs w:val="20"/>
              </w:rPr>
              <w:t>+ 27</w:t>
            </w:r>
          </w:p>
        </w:tc>
      </w:tr>
      <w:tr w:rsidR="00713733" w:rsidTr="00376A45">
        <w:trPr>
          <w:trHeight w:val="80"/>
        </w:trPr>
        <w:tc>
          <w:tcPr>
            <w:tcW w:w="7507" w:type="dxa"/>
            <w:tcBorders>
              <w:top w:val="single" w:sz="6" w:space="0" w:color="000000"/>
              <w:left w:val="single" w:sz="6" w:space="0" w:color="000000"/>
              <w:bottom w:val="single" w:sz="4" w:space="0" w:color="000000"/>
            </w:tcBorders>
            <w:shd w:val="clear" w:color="auto" w:fill="auto"/>
            <w:vAlign w:val="center"/>
          </w:tcPr>
          <w:p w:rsidR="00713733" w:rsidRDefault="00713733" w:rsidP="00376A45">
            <w:pPr>
              <w:widowControl w:val="0"/>
              <w:suppressAutoHyphens/>
              <w:jc w:val="center"/>
              <w:rPr>
                <w:color w:val="000000"/>
                <w:sz w:val="20"/>
                <w:szCs w:val="20"/>
              </w:rPr>
            </w:pPr>
            <w:r>
              <w:rPr>
                <w:color w:val="000000"/>
                <w:sz w:val="20"/>
                <w:szCs w:val="20"/>
              </w:rPr>
              <w:t xml:space="preserve">Средняя температура воздуха наиболее холодного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4" w:space="0" w:color="000000"/>
              <w:right w:val="single" w:sz="6" w:space="0" w:color="000000"/>
            </w:tcBorders>
            <w:shd w:val="clear" w:color="auto" w:fill="auto"/>
            <w:vAlign w:val="center"/>
          </w:tcPr>
          <w:p w:rsidR="00713733" w:rsidRDefault="00713733" w:rsidP="00376A45">
            <w:pPr>
              <w:widowControl w:val="0"/>
              <w:suppressAutoHyphens/>
              <w:jc w:val="center"/>
            </w:pPr>
            <w:r>
              <w:rPr>
                <w:color w:val="000000"/>
                <w:sz w:val="20"/>
                <w:szCs w:val="20"/>
              </w:rPr>
              <w:t>- 15</w:t>
            </w:r>
          </w:p>
        </w:tc>
      </w:tr>
    </w:tbl>
    <w:p w:rsidR="00713733" w:rsidRPr="00713733" w:rsidRDefault="00713733" w:rsidP="00713733">
      <w:pPr>
        <w:widowControl w:val="0"/>
        <w:suppressAutoHyphens/>
        <w:ind w:firstLine="709"/>
        <w:jc w:val="both"/>
        <w:rPr>
          <w:bCs/>
          <w:sz w:val="28"/>
          <w:szCs w:val="28"/>
          <w:lang w:bidi="en-US"/>
        </w:rPr>
      </w:pPr>
      <w:r w:rsidRPr="00713733">
        <w:rPr>
          <w:b/>
          <w:bCs/>
          <w:sz w:val="28"/>
          <w:szCs w:val="28"/>
          <w:lang w:bidi="en-US"/>
        </w:rPr>
        <w:t>Осадки.</w:t>
      </w:r>
      <w:r w:rsidRPr="00713733">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552 мм осадков. </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 xml:space="preserve">Большая часть осадков - 369 мм приходится на теплый период года и 184 мм – на холодный. В годовом ходе месячных сумм осадков максимум наблюдается в июле (в среднем 76 мм осадков), минимум - в марте (44 мм осадков). Обычно две трети осадков выпадает в теплый период года (апрель - октябрь) в виде дождя, одна треть - зимой в виде снега. </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33 см, в отдельные многоснежные годы она может достигать 50 см на юге и 70 см на севере парка, а в малоснежные зимы - не превышать 5 см. Число дней со снежным покровом - 130-145.</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47 см, в отдельные годы доходит до 70 см.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Ветры в течение года переменных направлений (западные, юго-западные); их преобладающая скорость 2 - 5 м/с.</w:t>
      </w:r>
    </w:p>
    <w:p w:rsidR="00713733" w:rsidRDefault="00713733" w:rsidP="00713733">
      <w:pPr>
        <w:widowControl w:val="0"/>
        <w:suppressAutoHyphens/>
        <w:spacing w:line="360" w:lineRule="auto"/>
        <w:ind w:firstLine="567"/>
        <w:jc w:val="center"/>
        <w:rPr>
          <w:b/>
          <w:sz w:val="20"/>
          <w:szCs w:val="20"/>
        </w:rPr>
      </w:pPr>
      <w:r>
        <w:rPr>
          <w:noProof/>
          <w:color w:val="948A54"/>
          <w:sz w:val="28"/>
          <w:szCs w:val="28"/>
        </w:rPr>
        <w:drawing>
          <wp:inline distT="0" distB="0" distL="0" distR="0">
            <wp:extent cx="1657350" cy="16097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l="20993" t="12816" r="23891"/>
                    <a:stretch>
                      <a:fillRect/>
                    </a:stretch>
                  </pic:blipFill>
                  <pic:spPr bwMode="auto">
                    <a:xfrm>
                      <a:off x="0" y="0"/>
                      <a:ext cx="1657350" cy="1609725"/>
                    </a:xfrm>
                    <a:prstGeom prst="rect">
                      <a:avLst/>
                    </a:prstGeom>
                    <a:solidFill>
                      <a:srgbClr val="FFFFFF"/>
                    </a:solidFill>
                    <a:ln w="9525">
                      <a:noFill/>
                      <a:miter lim="800000"/>
                      <a:headEnd/>
                      <a:tailEnd/>
                    </a:ln>
                  </pic:spPr>
                </pic:pic>
              </a:graphicData>
            </a:graphic>
          </wp:inline>
        </w:drawing>
      </w:r>
    </w:p>
    <w:p w:rsidR="00713733" w:rsidRDefault="00713733" w:rsidP="00713733">
      <w:pPr>
        <w:widowControl w:val="0"/>
        <w:suppressAutoHyphens/>
        <w:spacing w:line="360" w:lineRule="auto"/>
        <w:ind w:firstLine="567"/>
        <w:jc w:val="center"/>
        <w:rPr>
          <w:bCs/>
          <w:lang w:bidi="en-US"/>
        </w:rPr>
      </w:pPr>
      <w:r>
        <w:rPr>
          <w:b/>
          <w:sz w:val="20"/>
          <w:szCs w:val="20"/>
        </w:rPr>
        <w:t>Рисунок.</w:t>
      </w:r>
      <w:r>
        <w:rPr>
          <w:sz w:val="20"/>
          <w:szCs w:val="20"/>
        </w:rPr>
        <w:t xml:space="preserve"> </w:t>
      </w:r>
      <w:r>
        <w:rPr>
          <w:b/>
          <w:sz w:val="20"/>
          <w:szCs w:val="20"/>
        </w:rPr>
        <w:t>Среднегодовая повторяемость (%) направлений ветра по кварталам</w:t>
      </w:r>
      <w:r>
        <w:rPr>
          <w:sz w:val="20"/>
          <w:szCs w:val="20"/>
        </w:rPr>
        <w:t>.</w:t>
      </w:r>
    </w:p>
    <w:p w:rsidR="00713733" w:rsidRPr="00713733" w:rsidRDefault="00713733" w:rsidP="00713733">
      <w:pPr>
        <w:widowControl w:val="0"/>
        <w:suppressAutoHyphens/>
        <w:ind w:firstLine="709"/>
        <w:jc w:val="both"/>
        <w:rPr>
          <w:color w:val="000000"/>
          <w:sz w:val="28"/>
          <w:szCs w:val="28"/>
        </w:rPr>
      </w:pPr>
      <w:r w:rsidRPr="00713733">
        <w:rPr>
          <w:bCs/>
          <w:sz w:val="28"/>
          <w:szCs w:val="28"/>
          <w:lang w:bidi="en-US"/>
        </w:rPr>
        <w:t xml:space="preserve">Самые ветреные месяцы со средней скоростью ветра более 4,0 м/с – это период с ноября по март включительно. Наименьшие скорости ветра </w:t>
      </w:r>
      <w:r w:rsidRPr="00713733">
        <w:rPr>
          <w:bCs/>
          <w:sz w:val="28"/>
          <w:szCs w:val="28"/>
          <w:lang w:bidi="en-US"/>
        </w:rPr>
        <w:lastRenderedPageBreak/>
        <w:t>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713733" w:rsidRPr="00713733" w:rsidRDefault="00713733" w:rsidP="00713733">
      <w:pPr>
        <w:pStyle w:val="1c"/>
        <w:widowControl w:val="0"/>
        <w:spacing w:after="0"/>
        <w:rPr>
          <w:rFonts w:ascii="Times New Roman" w:hAnsi="Times New Roman"/>
          <w:color w:val="000000"/>
          <w:sz w:val="20"/>
          <w:szCs w:val="20"/>
          <w:lang w:eastAsia="ru-RU"/>
        </w:rPr>
      </w:pPr>
      <w:r w:rsidRPr="00713733">
        <w:rPr>
          <w:rFonts w:ascii="Times New Roman" w:hAnsi="Times New Roman"/>
          <w:color w:val="000000"/>
          <w:sz w:val="20"/>
          <w:szCs w:val="20"/>
        </w:rPr>
        <w:t>Таблица</w:t>
      </w:r>
      <w:r w:rsidR="006D6CED">
        <w:rPr>
          <w:rFonts w:ascii="Times New Roman" w:hAnsi="Times New Roman"/>
          <w:color w:val="000000"/>
          <w:sz w:val="20"/>
          <w:szCs w:val="20"/>
        </w:rPr>
        <w:t xml:space="preserve"> 3</w:t>
      </w:r>
      <w:r w:rsidRPr="00713733">
        <w:rPr>
          <w:rFonts w:ascii="Times New Roman" w:hAnsi="Times New Roman"/>
          <w:color w:val="000000"/>
          <w:sz w:val="20"/>
          <w:szCs w:val="20"/>
        </w:rPr>
        <w:t>. Скорость ветра.</w:t>
      </w:r>
    </w:p>
    <w:tbl>
      <w:tblPr>
        <w:tblW w:w="0" w:type="auto"/>
        <w:tblInd w:w="108" w:type="dxa"/>
        <w:tblLayout w:type="fixed"/>
        <w:tblLook w:val="0000"/>
      </w:tblPr>
      <w:tblGrid>
        <w:gridCol w:w="4652"/>
        <w:gridCol w:w="4930"/>
      </w:tblGrid>
      <w:tr w:rsidR="00713733" w:rsidTr="00376A45">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376A45">
            <w:pPr>
              <w:widowControl w:val="0"/>
              <w:suppressAutoHyphens/>
              <w:jc w:val="center"/>
              <w:rPr>
                <w:b/>
                <w:color w:val="000000"/>
                <w:sz w:val="20"/>
                <w:szCs w:val="20"/>
              </w:rPr>
            </w:pPr>
            <w:r>
              <w:rPr>
                <w:b/>
                <w:color w:val="000000"/>
                <w:sz w:val="20"/>
                <w:szCs w:val="20"/>
              </w:rPr>
              <w:t>Скорость ветра возможна 1 раз</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376A45">
            <w:pPr>
              <w:widowControl w:val="0"/>
              <w:suppressAutoHyphens/>
              <w:jc w:val="center"/>
            </w:pPr>
            <w:r>
              <w:rPr>
                <w:b/>
                <w:color w:val="000000"/>
                <w:sz w:val="20"/>
                <w:szCs w:val="20"/>
              </w:rPr>
              <w:t>Показатель</w:t>
            </w:r>
          </w:p>
        </w:tc>
      </w:tr>
      <w:tr w:rsidR="00713733" w:rsidTr="00376A45">
        <w:trPr>
          <w:trHeight w:val="106"/>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376A45">
            <w:pPr>
              <w:widowControl w:val="0"/>
              <w:suppressAutoHyphens/>
              <w:jc w:val="center"/>
              <w:rPr>
                <w:color w:val="000000"/>
                <w:sz w:val="20"/>
                <w:szCs w:val="20"/>
              </w:rPr>
            </w:pPr>
            <w:r>
              <w:rPr>
                <w:color w:val="000000"/>
                <w:sz w:val="20"/>
                <w:szCs w:val="20"/>
              </w:rPr>
              <w:t>в год</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376A45">
            <w:pPr>
              <w:widowControl w:val="0"/>
              <w:suppressAutoHyphens/>
              <w:jc w:val="center"/>
            </w:pPr>
            <w:r>
              <w:rPr>
                <w:color w:val="000000"/>
                <w:sz w:val="20"/>
                <w:szCs w:val="20"/>
              </w:rPr>
              <w:t>18 м/сек;</w:t>
            </w:r>
          </w:p>
        </w:tc>
      </w:tr>
      <w:tr w:rsidR="00713733" w:rsidTr="00376A45">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376A45">
            <w:pPr>
              <w:widowControl w:val="0"/>
              <w:suppressAutoHyphens/>
              <w:jc w:val="center"/>
              <w:rPr>
                <w:color w:val="000000"/>
                <w:sz w:val="20"/>
                <w:szCs w:val="20"/>
              </w:rPr>
            </w:pPr>
            <w:r>
              <w:rPr>
                <w:color w:val="000000"/>
                <w:sz w:val="20"/>
                <w:szCs w:val="20"/>
              </w:rPr>
              <w:t>в 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376A45">
            <w:pPr>
              <w:widowControl w:val="0"/>
              <w:suppressAutoHyphens/>
              <w:jc w:val="center"/>
            </w:pPr>
            <w:r>
              <w:rPr>
                <w:color w:val="000000"/>
                <w:sz w:val="20"/>
                <w:szCs w:val="20"/>
              </w:rPr>
              <w:t>21 м/сек;</w:t>
            </w:r>
          </w:p>
        </w:tc>
      </w:tr>
      <w:tr w:rsidR="00713733" w:rsidTr="00376A45">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376A45">
            <w:pPr>
              <w:widowControl w:val="0"/>
              <w:suppressAutoHyphens/>
              <w:jc w:val="center"/>
              <w:rPr>
                <w:color w:val="000000"/>
                <w:sz w:val="20"/>
                <w:szCs w:val="20"/>
              </w:rPr>
            </w:pPr>
            <w:r>
              <w:rPr>
                <w:color w:val="000000"/>
                <w:sz w:val="20"/>
                <w:szCs w:val="20"/>
              </w:rPr>
              <w:t>в 10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376A45">
            <w:pPr>
              <w:widowControl w:val="0"/>
              <w:suppressAutoHyphens/>
              <w:jc w:val="center"/>
            </w:pPr>
            <w:r>
              <w:rPr>
                <w:color w:val="000000"/>
                <w:sz w:val="20"/>
                <w:szCs w:val="20"/>
              </w:rPr>
              <w:t>22 м/сек;</w:t>
            </w:r>
          </w:p>
        </w:tc>
      </w:tr>
      <w:tr w:rsidR="00713733" w:rsidTr="00376A45">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376A45">
            <w:pPr>
              <w:widowControl w:val="0"/>
              <w:suppressAutoHyphens/>
              <w:jc w:val="center"/>
              <w:rPr>
                <w:color w:val="000000"/>
                <w:sz w:val="20"/>
                <w:szCs w:val="20"/>
              </w:rPr>
            </w:pPr>
            <w:r>
              <w:rPr>
                <w:color w:val="000000"/>
                <w:sz w:val="20"/>
                <w:szCs w:val="20"/>
              </w:rPr>
              <w:t>в 15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376A45">
            <w:pPr>
              <w:widowControl w:val="0"/>
              <w:suppressAutoHyphens/>
              <w:jc w:val="center"/>
            </w:pPr>
            <w:r>
              <w:rPr>
                <w:color w:val="000000"/>
                <w:sz w:val="20"/>
                <w:szCs w:val="20"/>
              </w:rPr>
              <w:t>23 м/сек;</w:t>
            </w:r>
          </w:p>
        </w:tc>
      </w:tr>
      <w:tr w:rsidR="00713733" w:rsidTr="00376A45">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376A45">
            <w:pPr>
              <w:widowControl w:val="0"/>
              <w:suppressAutoHyphens/>
              <w:jc w:val="center"/>
              <w:rPr>
                <w:color w:val="000000"/>
                <w:sz w:val="20"/>
                <w:szCs w:val="20"/>
              </w:rPr>
            </w:pPr>
            <w:r>
              <w:rPr>
                <w:color w:val="000000"/>
                <w:sz w:val="20"/>
                <w:szCs w:val="20"/>
              </w:rPr>
              <w:t>в 20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376A45">
            <w:pPr>
              <w:widowControl w:val="0"/>
              <w:suppressAutoHyphens/>
              <w:jc w:val="center"/>
            </w:pPr>
            <w:r>
              <w:rPr>
                <w:color w:val="000000"/>
                <w:sz w:val="20"/>
                <w:szCs w:val="20"/>
              </w:rPr>
              <w:t>24 м/сек.</w:t>
            </w:r>
          </w:p>
        </w:tc>
      </w:tr>
    </w:tbl>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20-30%. Увеличение повторяемости слабых ветров и штилей отмечается в летние месяцы, достигая максимума в августе.</w:t>
      </w:r>
    </w:p>
    <w:p w:rsidR="00713733" w:rsidRPr="00713733" w:rsidRDefault="00713733" w:rsidP="00713733">
      <w:pPr>
        <w:widowControl w:val="0"/>
        <w:suppressAutoHyphens/>
        <w:ind w:firstLine="709"/>
        <w:jc w:val="both"/>
        <w:rPr>
          <w:b/>
          <w:sz w:val="28"/>
          <w:szCs w:val="28"/>
        </w:rPr>
      </w:pPr>
      <w:r w:rsidRPr="00713733">
        <w:rPr>
          <w:bCs/>
          <w:sz w:val="28"/>
          <w:szCs w:val="28"/>
          <w:lang w:bidi="en-US"/>
        </w:rPr>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p w:rsidR="00713733" w:rsidRPr="00713733" w:rsidRDefault="00713733" w:rsidP="00713733">
      <w:pPr>
        <w:widowControl w:val="0"/>
        <w:suppressAutoHyphens/>
        <w:ind w:firstLine="709"/>
        <w:jc w:val="both"/>
        <w:rPr>
          <w:b/>
          <w:sz w:val="28"/>
          <w:szCs w:val="28"/>
        </w:rPr>
      </w:pPr>
      <w:r w:rsidRPr="00713733">
        <w:rPr>
          <w:b/>
          <w:sz w:val="28"/>
          <w:szCs w:val="28"/>
        </w:rPr>
        <w:t>Гидрография и ресурсы поверхностных вод.</w:t>
      </w:r>
    </w:p>
    <w:p w:rsidR="00713733" w:rsidRPr="007C0FA3" w:rsidRDefault="007C0FA3" w:rsidP="00713733">
      <w:pPr>
        <w:widowControl w:val="0"/>
        <w:suppressAutoHyphens/>
        <w:ind w:firstLine="709"/>
        <w:jc w:val="both"/>
        <w:rPr>
          <w:color w:val="000000"/>
          <w:sz w:val="28"/>
          <w:szCs w:val="28"/>
        </w:rPr>
      </w:pPr>
      <w:bookmarkStart w:id="14" w:name="_Toc268263629"/>
      <w:r w:rsidRPr="007C0FA3">
        <w:rPr>
          <w:color w:val="000000"/>
          <w:sz w:val="28"/>
          <w:szCs w:val="28"/>
        </w:rPr>
        <w:t xml:space="preserve">Гидрографическая сеть Панинского сельсовета представлена реками Млодать и прудами. Река относится к системе Днепра. Общая длина реки составляет </w:t>
      </w:r>
      <w:smartTag w:uri="urn:schemas-microsoft-com:office:smarttags" w:element="metricconverter">
        <w:smartTagPr>
          <w:attr w:name="ProductID" w:val="33 км"/>
        </w:smartTagPr>
        <w:r w:rsidRPr="007C0FA3">
          <w:rPr>
            <w:color w:val="000000"/>
            <w:sz w:val="28"/>
            <w:szCs w:val="28"/>
          </w:rPr>
          <w:t>33 км</w:t>
        </w:r>
      </w:smartTag>
      <w:r w:rsidRPr="007C0FA3">
        <w:rPr>
          <w:color w:val="000000"/>
          <w:sz w:val="28"/>
          <w:szCs w:val="28"/>
        </w:rPr>
        <w:t>. Река Млодать является левым притоком реки Сейм.</w:t>
      </w:r>
      <w:r w:rsidRPr="007C0FA3">
        <w:rPr>
          <w:sz w:val="28"/>
          <w:szCs w:val="28"/>
        </w:rPr>
        <w:t xml:space="preserve"> Расстояние от устья составляет </w:t>
      </w:r>
      <w:smartTag w:uri="urn:schemas-microsoft-com:office:smarttags" w:element="metricconverter">
        <w:smartTagPr>
          <w:attr w:name="ProductID" w:val="593 км"/>
        </w:smartTagPr>
        <w:r w:rsidRPr="007C0FA3">
          <w:rPr>
            <w:sz w:val="28"/>
            <w:szCs w:val="28"/>
          </w:rPr>
          <w:t>593 км</w:t>
        </w:r>
      </w:smartTag>
      <w:r w:rsidRPr="007C0FA3">
        <w:rPr>
          <w:sz w:val="28"/>
          <w:szCs w:val="28"/>
        </w:rPr>
        <w:t>. Площадь бассейна - 248</w:t>
      </w:r>
      <w:r w:rsidRPr="007C0FA3">
        <w:rPr>
          <w:color w:val="000000"/>
          <w:sz w:val="28"/>
          <w:szCs w:val="28"/>
        </w:rPr>
        <w:t xml:space="preserve"> км</w:t>
      </w:r>
      <w:r w:rsidRPr="007C0FA3">
        <w:rPr>
          <w:color w:val="000000"/>
          <w:sz w:val="28"/>
          <w:szCs w:val="28"/>
          <w:vertAlign w:val="superscript"/>
        </w:rPr>
        <w:t>2</w:t>
      </w:r>
      <w:r w:rsidRPr="007C0FA3">
        <w:rPr>
          <w:color w:val="000000"/>
          <w:sz w:val="28"/>
          <w:szCs w:val="28"/>
        </w:rPr>
        <w:t>. Протекает в восточной части муниципального образования</w:t>
      </w:r>
      <w:r>
        <w:rPr>
          <w:color w:val="000000"/>
          <w:sz w:val="28"/>
          <w:szCs w:val="28"/>
        </w:rPr>
        <w:t>.</w:t>
      </w:r>
    </w:p>
    <w:p w:rsidR="00713733" w:rsidRPr="00713733" w:rsidRDefault="00713733" w:rsidP="00713733">
      <w:pPr>
        <w:widowControl w:val="0"/>
        <w:suppressAutoHyphens/>
        <w:ind w:firstLine="709"/>
        <w:jc w:val="both"/>
        <w:rPr>
          <w:color w:val="000000"/>
          <w:sz w:val="28"/>
          <w:szCs w:val="28"/>
        </w:rPr>
      </w:pPr>
      <w:r w:rsidRPr="00713733">
        <w:rPr>
          <w:sz w:val="28"/>
          <w:szCs w:val="28"/>
        </w:rPr>
        <w:t>По режиму питания и стоку ручей</w:t>
      </w:r>
      <w:r w:rsidRPr="00713733">
        <w:rPr>
          <w:color w:val="000000"/>
          <w:sz w:val="28"/>
          <w:szCs w:val="28"/>
        </w:rPr>
        <w:t xml:space="preserve"> </w:t>
      </w:r>
      <w:r w:rsidRPr="00713733">
        <w:rPr>
          <w:sz w:val="28"/>
          <w:szCs w:val="28"/>
        </w:rPr>
        <w:t>полноводной весной и во время летних дождей, характеризуется спокойным течением, низкими берегами и широкой поймой. Пойма на всем протяжении проходима, но имеет небольшие, слегка заболоченные участки. На пойме во многих местах есть выходы подземных вод в виде ключей. Вся пойма покрыта луговой растительностью. Ложе ручья илисто-глинистое, местами песчаное и торфянистое. Питается ручей грунтовыми, дождевыми и снеговыми (талыми) водами. Сток талых вод преобладает над остальными видами питания и составляет 50-55% годового стока и грунтовое питание - 30%, которое поступает непрерывно в течении всего года.</w:t>
      </w:r>
    </w:p>
    <w:p w:rsidR="00713733" w:rsidRPr="00713733" w:rsidRDefault="00713733" w:rsidP="00713733">
      <w:pPr>
        <w:widowControl w:val="0"/>
        <w:suppressAutoHyphens/>
        <w:ind w:firstLine="851"/>
        <w:jc w:val="both"/>
        <w:rPr>
          <w:color w:val="000000"/>
          <w:sz w:val="28"/>
          <w:szCs w:val="28"/>
        </w:rPr>
      </w:pPr>
      <w:r w:rsidRPr="00713733">
        <w:rPr>
          <w:color w:val="000000"/>
          <w:sz w:val="28"/>
          <w:szCs w:val="28"/>
        </w:rPr>
        <w:t>По водному режиму река относится к рекам Восточно-европейского типа (по классификации Б.Д.Зайкова). Для нее характерно высокое весеннее половодье, обусловленное таянием снега на водосборе и продолжительная низкая межень, прерываемая дождевыми паводками в летно-осенний период и зимними паводками во время оттепелей. Весеннее половодье формируется за счет таяния снегового покрова. Подъем уровня воды начинается в марте – начале апреля. Продолжительность половодья составляет в среднем 50-60 дней. Ледостав устанавливается в конце ноября и продолжается до конца марта. Максимальная толщина льда достигает 0,6-</w:t>
      </w:r>
      <w:smartTag w:uri="urn:schemas-microsoft-com:office:smarttags" w:element="metricconverter">
        <w:smartTagPr>
          <w:attr w:name="ProductID" w:val="0,8 м"/>
        </w:smartTagPr>
        <w:r w:rsidRPr="00713733">
          <w:rPr>
            <w:color w:val="000000"/>
            <w:sz w:val="28"/>
            <w:szCs w:val="28"/>
          </w:rPr>
          <w:t>0,8 м</w:t>
        </w:r>
      </w:smartTag>
      <w:r w:rsidRPr="00713733">
        <w:rPr>
          <w:color w:val="000000"/>
          <w:sz w:val="28"/>
          <w:szCs w:val="28"/>
        </w:rPr>
        <w:t xml:space="preserve">. Средняя </w:t>
      </w:r>
      <w:r w:rsidRPr="00713733">
        <w:rPr>
          <w:color w:val="000000"/>
          <w:sz w:val="28"/>
          <w:szCs w:val="28"/>
        </w:rPr>
        <w:lastRenderedPageBreak/>
        <w:t xml:space="preserve">продолжительность ледохода в период весеннего половодья составляет 3-4 дня. Продолжительность периода с ледовыми явлениями в среднем составляет 130 суток. </w:t>
      </w:r>
    </w:p>
    <w:p w:rsidR="00713733" w:rsidRPr="00713733" w:rsidRDefault="00713733" w:rsidP="00713733">
      <w:pPr>
        <w:widowControl w:val="0"/>
        <w:suppressAutoHyphens/>
        <w:ind w:firstLine="851"/>
        <w:jc w:val="both"/>
        <w:rPr>
          <w:color w:val="000000"/>
          <w:sz w:val="28"/>
          <w:szCs w:val="28"/>
        </w:rPr>
      </w:pPr>
      <w:r w:rsidRPr="00713733">
        <w:rPr>
          <w:color w:val="000000"/>
          <w:sz w:val="28"/>
          <w:szCs w:val="28"/>
        </w:rPr>
        <w:t>Гидрография определяет местный базис эрозии, влияет на уровень грунтовых вод. Река относятся к бассейну Днепра, к равнинному типу. В питании рек принимают участие атмосферные осадки и грунтовые воды. На долю атмосферных осадков приходится 80-90% (из них 50-55% на талые снеговые воды и 30-35% - дождевые).</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По химическому режиму реки принадлежат к кальциевой группе с резко выраженным гидрокарбонатным режимом. Грунтовые воды на территории сельсовета залегают на глубине 5-</w:t>
      </w:r>
      <w:smartTag w:uri="urn:schemas-microsoft-com:office:smarttags" w:element="metricconverter">
        <w:smartTagPr>
          <w:attr w:name="ProductID" w:val="6 м"/>
        </w:smartTagPr>
        <w:r w:rsidRPr="00713733">
          <w:rPr>
            <w:color w:val="000000"/>
            <w:sz w:val="28"/>
            <w:szCs w:val="28"/>
          </w:rPr>
          <w:t>6 м</w:t>
        </w:r>
      </w:smartTag>
      <w:r w:rsidRPr="00713733">
        <w:rPr>
          <w:color w:val="000000"/>
          <w:sz w:val="28"/>
          <w:szCs w:val="28"/>
        </w:rPr>
        <w:t>.</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Основной фазой водного режима реки является высокое весеннее половодье, летне-осенняя межень, прерываемая дождевыми паводками, и низкая зимняя межень. Весеннее половодье начинается в конце марта и заканчивается во 2-ой половине апреля. Общая продолжительность половодья составляет 30-40 дней.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весенний период наблюдается самый высокий уровень воды в реках. Средняя интенсивность весеннего подъема уровня воды 20-40см/сут.</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Величины амплитуды колебания высших уровней весеннего половодья в многолетнем разрезе в среднем составляет в среднем – 3,1м.</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По степени обеспеченности ресурсами поверхностных вод поселение отнесено к благоприятной зоне. </w:t>
      </w:r>
    </w:p>
    <w:p w:rsidR="00713733" w:rsidRPr="00713733" w:rsidRDefault="00713733" w:rsidP="00713733">
      <w:pPr>
        <w:widowControl w:val="0"/>
        <w:suppressAutoHyphens/>
        <w:ind w:firstLine="709"/>
        <w:jc w:val="both"/>
        <w:rPr>
          <w:b/>
          <w:sz w:val="28"/>
          <w:szCs w:val="28"/>
        </w:rPr>
      </w:pPr>
      <w:r w:rsidRPr="00713733">
        <w:rPr>
          <w:b/>
          <w:sz w:val="28"/>
          <w:szCs w:val="28"/>
        </w:rPr>
        <w:t>Почвы</w:t>
      </w:r>
      <w:bookmarkEnd w:id="14"/>
      <w:r w:rsidRPr="00713733">
        <w:rPr>
          <w:b/>
          <w:sz w:val="28"/>
          <w:szCs w:val="28"/>
        </w:rPr>
        <w:t>.</w:t>
      </w:r>
    </w:p>
    <w:p w:rsidR="00713733" w:rsidRPr="00713733" w:rsidRDefault="00713733" w:rsidP="00713733">
      <w:pPr>
        <w:widowControl w:val="0"/>
        <w:suppressAutoHyphens/>
        <w:ind w:firstLine="709"/>
        <w:jc w:val="both"/>
        <w:rPr>
          <w:color w:val="000000"/>
          <w:sz w:val="28"/>
          <w:szCs w:val="28"/>
        </w:rPr>
      </w:pPr>
      <w:r w:rsidRPr="00713733">
        <w:rPr>
          <w:sz w:val="28"/>
          <w:szCs w:val="28"/>
        </w:rPr>
        <w:t xml:space="preserve">Почвенный покров представлен, главным образом, почвами черноземного типа, </w:t>
      </w:r>
      <w:r w:rsidRPr="00713733">
        <w:rPr>
          <w:color w:val="000000"/>
          <w:sz w:val="28"/>
          <w:szCs w:val="28"/>
        </w:rPr>
        <w:t xml:space="preserve">которые занимают больше половины всей её территории. В основном это выщелоченные и слабо выщелоченные черноземы, а также типичные черноземы. На западе и северо-востоке района имеются серые лесные почвы и оподзоленные черноземы, свидетельствующие, о том, что здесь когда- то произрастали леса, сведенные руками человека.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Преобладающие почвы: черноземье — 74%, серые лесные — 13,3%, пойменные луговые — 8,3%, почвы крутых склонов — 3,6%. По механическому составу наиболее распространение получили среднеглинистые — 91%, тяжелоглинистые — 2,5%, легкоглинистые — 4%.</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Поймы рек заняты пойменными и аллювиальными почвами, а левая надпойменная терраса занята песчаными и супесчаными почвами.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Черноземы являются самыми плодородными, имеют большую мощность гумуса, хорошо выраженную зернистую структуру.</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Все почвы слабосмытые, приурочены к пологим и покатым склонам водоразделов. Для поддержания плодородия этих почв необходимо проведение простейших агрохимических противоэрозионных мероприятий.</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 Эрозионные процессы развития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w:t>
      </w:r>
      <w:r w:rsidRPr="00713733">
        <w:rPr>
          <w:color w:val="000000"/>
          <w:sz w:val="28"/>
          <w:szCs w:val="28"/>
        </w:rPr>
        <w:lastRenderedPageBreak/>
        <w:t>обваловывание зяби и паров. На крутых склонах и у вершин оврагов залужение и лесонасаждения, регулирование выпаса скота на эродированных землях.</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713733" w:rsidRPr="00713733" w:rsidRDefault="00713733" w:rsidP="00713733">
      <w:pPr>
        <w:widowControl w:val="0"/>
        <w:suppressAutoHyphens/>
        <w:ind w:firstLine="709"/>
        <w:jc w:val="both"/>
        <w:rPr>
          <w:b/>
          <w:color w:val="000000"/>
          <w:sz w:val="28"/>
          <w:szCs w:val="28"/>
        </w:rPr>
      </w:pPr>
      <w:r w:rsidRPr="00713733">
        <w:rPr>
          <w:b/>
          <w:color w:val="000000"/>
          <w:sz w:val="28"/>
          <w:szCs w:val="28"/>
        </w:rPr>
        <w:t>Гидрогеологические условия.</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На территории можно выделить 3 водоносных горизонта. Первый от поверхности водоносный горизонт заключен в четвертичных песках. Статический уровень четвертичного водоносного горизонта находится на глубине около </w:t>
      </w:r>
      <w:smartTag w:uri="urn:schemas-microsoft-com:office:smarttags" w:element="metricconverter">
        <w:smartTagPr>
          <w:attr w:name="ProductID" w:val="10 м"/>
        </w:smartTagPr>
        <w:r w:rsidRPr="00713733">
          <w:rPr>
            <w:sz w:val="28"/>
            <w:szCs w:val="28"/>
          </w:rPr>
          <w:t>10 м</w:t>
        </w:r>
      </w:smartTag>
      <w:r w:rsidRPr="00713733">
        <w:rPr>
          <w:sz w:val="28"/>
          <w:szCs w:val="28"/>
        </w:rPr>
        <w:t>.</w:t>
      </w:r>
    </w:p>
    <w:p w:rsidR="00713733" w:rsidRPr="00713733" w:rsidRDefault="00713733" w:rsidP="00713733">
      <w:pPr>
        <w:pStyle w:val="2f"/>
        <w:widowControl w:val="0"/>
        <w:suppressAutoHyphens/>
        <w:ind w:left="0" w:firstLine="709"/>
        <w:jc w:val="both"/>
        <w:rPr>
          <w:sz w:val="28"/>
          <w:szCs w:val="28"/>
        </w:rPr>
      </w:pPr>
      <w:r w:rsidRPr="00713733">
        <w:rPr>
          <w:sz w:val="28"/>
          <w:szCs w:val="28"/>
        </w:rPr>
        <w:t>Для питьевого водоснабжения при помощи буровых скважин четвертичный водоносный горизонт не рекомендуется, так как плохо защищен от поверхностного загрязнения.</w:t>
      </w:r>
    </w:p>
    <w:p w:rsidR="00713733" w:rsidRPr="00713733" w:rsidRDefault="00713733" w:rsidP="00713733">
      <w:pPr>
        <w:pStyle w:val="2f"/>
        <w:widowControl w:val="0"/>
        <w:suppressAutoHyphens/>
        <w:ind w:left="0" w:firstLine="709"/>
        <w:jc w:val="both"/>
        <w:rPr>
          <w:sz w:val="28"/>
          <w:szCs w:val="28"/>
        </w:rPr>
      </w:pPr>
      <w:r w:rsidRPr="00713733">
        <w:rPr>
          <w:sz w:val="28"/>
          <w:szCs w:val="28"/>
        </w:rPr>
        <w:t>Второй водоносный горизонт залегает в мергелях сантонского яруса и используется для водоснабжения буровых скважин, но вода мергелевского водоносного горизонта имеет повышенное содержание железа.</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Третий водоносный горизонт находится на глубине около </w:t>
      </w:r>
      <w:smartTag w:uri="urn:schemas-microsoft-com:office:smarttags" w:element="metricconverter">
        <w:smartTagPr>
          <w:attr w:name="ProductID" w:val="200 м"/>
        </w:smartTagPr>
        <w:r w:rsidRPr="00713733">
          <w:rPr>
            <w:sz w:val="28"/>
            <w:szCs w:val="28"/>
          </w:rPr>
          <w:t>200 м</w:t>
        </w:r>
      </w:smartTag>
      <w:r w:rsidRPr="00713733">
        <w:rPr>
          <w:sz w:val="28"/>
          <w:szCs w:val="28"/>
        </w:rPr>
        <w:t xml:space="preserve"> в сеноман-альбских песках, мощностью 20-25м.</w:t>
      </w:r>
    </w:p>
    <w:p w:rsidR="00713733" w:rsidRPr="00713733" w:rsidRDefault="00713733" w:rsidP="00713733">
      <w:pPr>
        <w:widowControl w:val="0"/>
        <w:suppressAutoHyphens/>
        <w:ind w:firstLine="709"/>
        <w:jc w:val="both"/>
        <w:rPr>
          <w:b/>
          <w:sz w:val="28"/>
          <w:szCs w:val="28"/>
        </w:rPr>
      </w:pPr>
      <w:bookmarkStart w:id="15" w:name="_Toc268263630"/>
      <w:r w:rsidRPr="00713733">
        <w:rPr>
          <w:b/>
          <w:sz w:val="28"/>
          <w:szCs w:val="28"/>
        </w:rPr>
        <w:t>Геологическая характеристика</w:t>
      </w:r>
      <w:bookmarkEnd w:id="15"/>
      <w:r w:rsidRPr="00713733">
        <w:rPr>
          <w:b/>
          <w:sz w:val="28"/>
          <w:szCs w:val="28"/>
        </w:rPr>
        <w:t>.</w:t>
      </w:r>
    </w:p>
    <w:p w:rsidR="00713733" w:rsidRPr="00713733" w:rsidRDefault="00713733" w:rsidP="00713733">
      <w:pPr>
        <w:pStyle w:val="2f"/>
        <w:widowControl w:val="0"/>
        <w:suppressAutoHyphens/>
        <w:ind w:left="0" w:firstLine="709"/>
        <w:jc w:val="both"/>
        <w:rPr>
          <w:sz w:val="28"/>
          <w:szCs w:val="28"/>
        </w:rPr>
      </w:pPr>
      <w:bookmarkStart w:id="16" w:name="_Toc247965266"/>
      <w:bookmarkStart w:id="17" w:name="_Toc263086807"/>
      <w:r w:rsidRPr="00713733">
        <w:rPr>
          <w:spacing w:val="-1"/>
          <w:sz w:val="28"/>
          <w:szCs w:val="28"/>
        </w:rPr>
        <w:t xml:space="preserve">Территория </w:t>
      </w:r>
      <w:r w:rsidR="00F93AAC">
        <w:rPr>
          <w:spacing w:val="-1"/>
          <w:sz w:val="28"/>
          <w:szCs w:val="28"/>
        </w:rPr>
        <w:t>Панинского</w:t>
      </w:r>
      <w:r w:rsidRPr="00713733">
        <w:rPr>
          <w:spacing w:val="-1"/>
          <w:sz w:val="28"/>
          <w:szCs w:val="28"/>
        </w:rPr>
        <w:t xml:space="preserve"> сельсовета расположена на Среднерусской возвышенности, в центрально-черноземной лесостепной зоне,</w:t>
      </w:r>
      <w:r w:rsidRPr="00713733">
        <w:rPr>
          <w:sz w:val="28"/>
          <w:szCs w:val="28"/>
        </w:rPr>
        <w:t xml:space="preserve"> в пределах Воронежского кристаллического массива, сложенного метаморфическими и изверженными породами архея и протерозоя. В геологическом строении покрывающей массив осадочной толщи принимают участие породы девонской, каменноугольной, юрской, меловой, палеогеновой, неогеновой и четвертичной систем.</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На поверхности повсюду залегают четвертичные отложения представленные черноземом мощностью до </w:t>
      </w:r>
      <w:smartTag w:uri="urn:schemas-microsoft-com:office:smarttags" w:element="metricconverter">
        <w:smartTagPr>
          <w:attr w:name="ProductID" w:val="1 м"/>
        </w:smartTagPr>
        <w:r w:rsidRPr="00713733">
          <w:rPr>
            <w:sz w:val="28"/>
            <w:szCs w:val="28"/>
          </w:rPr>
          <w:t>1 м</w:t>
        </w:r>
      </w:smartTag>
      <w:r w:rsidRPr="00713733">
        <w:rPr>
          <w:sz w:val="28"/>
          <w:szCs w:val="28"/>
        </w:rPr>
        <w:t>., бурым непросадочным суглинком с мощностью 0,5-</w:t>
      </w:r>
      <w:smartTag w:uri="urn:schemas-microsoft-com:office:smarttags" w:element="metricconverter">
        <w:smartTagPr>
          <w:attr w:name="ProductID" w:val="2,0 м"/>
        </w:smartTagPr>
        <w:r w:rsidRPr="00713733">
          <w:rPr>
            <w:sz w:val="28"/>
            <w:szCs w:val="28"/>
          </w:rPr>
          <w:t>2,0 м</w:t>
        </w:r>
      </w:smartTag>
      <w:r w:rsidRPr="00713733">
        <w:rPr>
          <w:sz w:val="28"/>
          <w:szCs w:val="28"/>
        </w:rPr>
        <w:t xml:space="preserve"> и слоем мелких песков средней плотности, под четвертичными песками залегают мергель сантонского яруса меловой системы. </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Водозаборные скважины в мергеле до глубины </w:t>
      </w:r>
      <w:smartTag w:uri="urn:schemas-microsoft-com:office:smarttags" w:element="metricconverter">
        <w:smartTagPr>
          <w:attr w:name="ProductID" w:val="70 м"/>
        </w:smartTagPr>
        <w:r w:rsidRPr="00713733">
          <w:rPr>
            <w:sz w:val="28"/>
            <w:szCs w:val="28"/>
          </w:rPr>
          <w:t>70 м</w:t>
        </w:r>
      </w:smartTag>
      <w:r w:rsidRPr="00713733">
        <w:rPr>
          <w:sz w:val="28"/>
          <w:szCs w:val="28"/>
        </w:rPr>
        <w:t>.</w:t>
      </w:r>
    </w:p>
    <w:p w:rsidR="00713733" w:rsidRPr="00713733" w:rsidRDefault="00713733" w:rsidP="00713733">
      <w:pPr>
        <w:pStyle w:val="2f"/>
        <w:widowControl w:val="0"/>
        <w:suppressAutoHyphens/>
        <w:ind w:left="0" w:firstLine="709"/>
        <w:jc w:val="both"/>
        <w:rPr>
          <w:sz w:val="28"/>
          <w:szCs w:val="28"/>
        </w:rPr>
      </w:pPr>
      <w:r w:rsidRPr="00713733">
        <w:rPr>
          <w:sz w:val="28"/>
          <w:szCs w:val="28"/>
        </w:rPr>
        <w:t>Грунтовые воды встречены на глубине 9,5-</w:t>
      </w:r>
      <w:smartTag w:uri="urn:schemas-microsoft-com:office:smarttags" w:element="metricconverter">
        <w:smartTagPr>
          <w:attr w:name="ProductID" w:val="19,0 м"/>
        </w:smartTagPr>
        <w:r w:rsidRPr="00713733">
          <w:rPr>
            <w:sz w:val="28"/>
            <w:szCs w:val="28"/>
          </w:rPr>
          <w:t>19,0 м</w:t>
        </w:r>
      </w:smartTag>
      <w:r w:rsidRPr="00713733">
        <w:rPr>
          <w:sz w:val="28"/>
          <w:szCs w:val="28"/>
        </w:rPr>
        <w:t>.</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Территория </w:t>
      </w:r>
      <w:r w:rsidRPr="00713733">
        <w:rPr>
          <w:spacing w:val="-1"/>
          <w:sz w:val="28"/>
          <w:szCs w:val="28"/>
        </w:rPr>
        <w:t>муниципального образования «</w:t>
      </w:r>
      <w:r w:rsidR="00F93AAC">
        <w:rPr>
          <w:spacing w:val="-1"/>
          <w:sz w:val="28"/>
          <w:szCs w:val="28"/>
        </w:rPr>
        <w:t>Панинский</w:t>
      </w:r>
      <w:r w:rsidRPr="00713733">
        <w:rPr>
          <w:spacing w:val="-1"/>
          <w:sz w:val="28"/>
          <w:szCs w:val="28"/>
        </w:rPr>
        <w:t xml:space="preserve"> </w:t>
      </w:r>
      <w:r w:rsidRPr="00713733">
        <w:rPr>
          <w:sz w:val="28"/>
          <w:szCs w:val="28"/>
        </w:rPr>
        <w:t>сельсовет» не является сейсмоактивной.</w:t>
      </w:r>
    </w:p>
    <w:p w:rsidR="00713733" w:rsidRPr="00713733" w:rsidRDefault="00713733" w:rsidP="00713733">
      <w:pPr>
        <w:widowControl w:val="0"/>
        <w:suppressAutoHyphens/>
        <w:ind w:firstLine="709"/>
        <w:jc w:val="both"/>
        <w:rPr>
          <w:color w:val="000000"/>
          <w:sz w:val="28"/>
          <w:szCs w:val="28"/>
        </w:rPr>
      </w:pPr>
      <w:r w:rsidRPr="00713733">
        <w:rPr>
          <w:b/>
          <w:sz w:val="28"/>
          <w:szCs w:val="28"/>
        </w:rPr>
        <w:t>Лесн</w:t>
      </w:r>
      <w:bookmarkEnd w:id="16"/>
      <w:bookmarkEnd w:id="17"/>
      <w:r w:rsidRPr="00713733">
        <w:rPr>
          <w:b/>
          <w:sz w:val="28"/>
          <w:szCs w:val="28"/>
        </w:rPr>
        <w:t>ые ресурсы</w:t>
      </w:r>
      <w:r w:rsidRPr="00713733">
        <w:rPr>
          <w:b/>
          <w:color w:val="000000"/>
          <w:sz w:val="28"/>
          <w:szCs w:val="28"/>
        </w:rPr>
        <w:t xml:space="preserve"> и растительный мир.</w:t>
      </w:r>
      <w:r w:rsidRPr="00713733">
        <w:rPr>
          <w:color w:val="000000"/>
          <w:sz w:val="28"/>
          <w:szCs w:val="28"/>
        </w:rPr>
        <w:t xml:space="preserve"> </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Территория муниципального образования «</w:t>
      </w:r>
      <w:r w:rsidR="00F93AAC">
        <w:rPr>
          <w:rFonts w:ascii="Times New Roman" w:hAnsi="Times New Roman" w:cs="Times New Roman"/>
          <w:color w:val="000000"/>
          <w:sz w:val="28"/>
          <w:szCs w:val="28"/>
        </w:rPr>
        <w:t>Панинский</w:t>
      </w:r>
      <w:r w:rsidRPr="00713733">
        <w:rPr>
          <w:rFonts w:ascii="Times New Roman" w:hAnsi="Times New Roman" w:cs="Times New Roman"/>
          <w:color w:val="000000"/>
          <w:sz w:val="28"/>
          <w:szCs w:val="28"/>
        </w:rPr>
        <w:t xml:space="preserve"> сельсовет» Медвенского района лежит в подзоне типичной лесостепи. Однако естественной растительностью в настоящее время покрыто сравнительно небольшая площадь. Большая часть земли распахана и занята культурной растительностью.</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lastRenderedPageBreak/>
        <w:t>Леса представлены пойменными и балочными дубравами и лесополосами, в которых растут главным образом дуб чересчатый, рано распускающийся и поздно распускающийся. Последний сохраняет листву на ветвях до самой весны.</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лесах растут: береза, осина, липа, тополь, ясень, вяз, клён, лесные груша и яблоня, а на самых низких местах ольха. Лесные массивы по территории сельсовета распределяются неравномерно, в основном все лесные ресурсы сосредоточены в северо-западной части сельсовета.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На территории есть сосновые леса, посаженных руками человека. В подлеске много кустарников: лещина, бересклет, боярышник, калина, жимолость, шиповник, рябина, черемуха, терн, черная смородина, малина.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В травяном покрове лесов встречаются тимофеевка, лядвинец, папоротник, купырь лесной, крапива двудонная, ландыш, чистотел, земляника, хмель. Под пологом леса скрывается множества различных грибов: белый, подосиновик, подберезовик, моховик, сыроежка, а так же маслята, рыжики, волнушки, лисички, опята, рядовые и другие.</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Леса украшают нашу землю, являются верными друзьями человека, собирают и хранят влагу, смягчают климат, а значит, помогают бороться за высокие урожаи сельскохозяйственных культур. Леса предохраняют реки от обмеления, балки и овраги от размывания. Леса являются сокровищами здоровья, они очищают воздух, поглощают углекислый газ и выделяют кислород и фитонциды.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Фитонциды соснового леса убивают почти все болезнетворные микробы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В поймах наших рек широко распространены ивняки.</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Из луговой растительности известны мятник луговой, одуванчик, подорожник, клевер ползучий, люцерна серповидная, типчак, полынь, шалфей, погремок, чемерица, щавель кислый и конский и другие травы.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Среди болотной и водной растительности преобладает камыш, тростник, рогоз, хвощ, стрелолист, осока, ситник, кувшинка, ряска, манник водяной и кукушкин лён.</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По днищам и склонам балок распространены суходольные луга. Луговая растительность - ценная кормовая база для молочного животноводства.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b/>
          <w:sz w:val="28"/>
          <w:szCs w:val="28"/>
        </w:rPr>
      </w:pPr>
      <w:r w:rsidRPr="00713733">
        <w:rPr>
          <w:rFonts w:ascii="Times New Roman" w:hAnsi="Times New Roman" w:cs="Times New Roman"/>
          <w:color w:val="000000"/>
          <w:sz w:val="28"/>
          <w:szCs w:val="28"/>
        </w:rPr>
        <w:t xml:space="preserve">Флора района богата ценными лекарственными растениями: зверобоем, ландышем, подорожником, тысячилистником, ромашкой, шиповником, васильком, чистотелом, бессмертником, аиром, валерьяной, душицей. Они издавна используются в народной и научной медицине.   </w:t>
      </w:r>
    </w:p>
    <w:p w:rsidR="00713733" w:rsidRPr="00713733" w:rsidRDefault="00713733" w:rsidP="00713733">
      <w:pPr>
        <w:widowControl w:val="0"/>
        <w:suppressAutoHyphens/>
        <w:ind w:firstLine="709"/>
        <w:jc w:val="both"/>
        <w:rPr>
          <w:b/>
          <w:sz w:val="28"/>
          <w:szCs w:val="28"/>
        </w:rPr>
      </w:pPr>
      <w:r w:rsidRPr="00713733">
        <w:rPr>
          <w:b/>
          <w:sz w:val="28"/>
          <w:szCs w:val="28"/>
        </w:rPr>
        <w:t>Рельеф.</w:t>
      </w:r>
    </w:p>
    <w:p w:rsidR="00713733" w:rsidRPr="007C0FA3" w:rsidRDefault="007C0FA3" w:rsidP="00713733">
      <w:pPr>
        <w:widowControl w:val="0"/>
        <w:suppressAutoHyphens/>
        <w:ind w:firstLine="709"/>
        <w:jc w:val="both"/>
        <w:rPr>
          <w:b/>
          <w:sz w:val="28"/>
          <w:szCs w:val="28"/>
        </w:rPr>
      </w:pPr>
      <w:r w:rsidRPr="007C0FA3">
        <w:rPr>
          <w:sz w:val="28"/>
          <w:szCs w:val="28"/>
        </w:rPr>
        <w:t>Территория сельсовета расположена в лесостепной зоне, надпойменных террасах реки Млодать, в зоне её водосбора. Местность со средним перепадом высот, в отметках 176,8 на уровне меженя р. Млодать – 204,8 с подъёмом от пойменной части реки в северном и южном направлении.</w:t>
      </w:r>
    </w:p>
    <w:p w:rsidR="00713733" w:rsidRPr="00713733" w:rsidRDefault="00713733" w:rsidP="00713733">
      <w:pPr>
        <w:pStyle w:val="2f"/>
        <w:widowControl w:val="0"/>
        <w:suppressAutoHyphens/>
        <w:ind w:left="0" w:firstLine="709"/>
        <w:jc w:val="both"/>
        <w:rPr>
          <w:sz w:val="28"/>
          <w:szCs w:val="28"/>
        </w:rPr>
      </w:pPr>
      <w:r w:rsidRPr="00713733">
        <w:rPr>
          <w:sz w:val="28"/>
          <w:szCs w:val="28"/>
        </w:rPr>
        <w:lastRenderedPageBreak/>
        <w:t xml:space="preserve">Основные черты рельефа были заложены в дочетвертичное, палеогеннеологическое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аллювиально - водноледниковой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713733" w:rsidRPr="00713733" w:rsidRDefault="00713733" w:rsidP="00B7019D">
      <w:pPr>
        <w:pStyle w:val="af3"/>
        <w:widowControl w:val="0"/>
        <w:shd w:val="clear" w:color="auto" w:fill="FFFFFF"/>
        <w:suppressAutoHyphens/>
        <w:spacing w:before="0" w:beforeAutospacing="0" w:after="0" w:afterAutospacing="0"/>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 xml:space="preserve">           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713733" w:rsidRPr="00713733" w:rsidRDefault="00713733" w:rsidP="00B7019D">
      <w:pPr>
        <w:widowControl w:val="0"/>
        <w:suppressAutoHyphens/>
        <w:ind w:firstLine="709"/>
        <w:jc w:val="both"/>
        <w:rPr>
          <w:color w:val="000000"/>
          <w:sz w:val="28"/>
          <w:szCs w:val="28"/>
        </w:rPr>
      </w:pPr>
      <w:r w:rsidRPr="00713733">
        <w:rPr>
          <w:color w:val="000000"/>
          <w:sz w:val="28"/>
          <w:szCs w:val="28"/>
        </w:rPr>
        <w:t>Днища балок ясно выражены, часто размыты. Переход склонов водоразделов в поймы рек и ручьев резкий.</w:t>
      </w:r>
    </w:p>
    <w:p w:rsidR="00713733" w:rsidRPr="00713733" w:rsidRDefault="00713733" w:rsidP="00B7019D">
      <w:pPr>
        <w:widowControl w:val="0"/>
        <w:suppressAutoHyphens/>
        <w:ind w:firstLine="709"/>
        <w:jc w:val="both"/>
        <w:rPr>
          <w:color w:val="000000"/>
          <w:sz w:val="28"/>
          <w:szCs w:val="28"/>
        </w:rPr>
      </w:pPr>
      <w:r w:rsidRPr="00713733">
        <w:rPr>
          <w:color w:val="000000"/>
          <w:sz w:val="28"/>
          <w:szCs w:val="28"/>
        </w:rPr>
        <w:t>Микрорельеф на водоразделах выражен незначительно, на надпойменных террасах встречаются суффозионные просадки.</w:t>
      </w:r>
    </w:p>
    <w:p w:rsidR="00713733" w:rsidRPr="00713733" w:rsidRDefault="00713733" w:rsidP="00713733">
      <w:pPr>
        <w:widowControl w:val="0"/>
        <w:suppressAutoHyphens/>
        <w:ind w:firstLine="709"/>
        <w:jc w:val="both"/>
        <w:rPr>
          <w:b/>
          <w:color w:val="000000"/>
          <w:sz w:val="28"/>
          <w:szCs w:val="28"/>
        </w:rPr>
      </w:pPr>
      <w:r w:rsidRPr="00713733">
        <w:rPr>
          <w:b/>
          <w:color w:val="000000"/>
          <w:sz w:val="28"/>
          <w:szCs w:val="28"/>
        </w:rPr>
        <w:t>Полезные ископаемые.</w:t>
      </w:r>
    </w:p>
    <w:p w:rsidR="00713733" w:rsidRPr="00713733" w:rsidRDefault="00713733" w:rsidP="00B7019D">
      <w:pPr>
        <w:widowControl w:val="0"/>
        <w:shd w:val="clear" w:color="auto" w:fill="FFFFFF"/>
        <w:suppressAutoHyphens/>
        <w:ind w:firstLine="709"/>
        <w:jc w:val="both"/>
        <w:rPr>
          <w:sz w:val="28"/>
          <w:szCs w:val="28"/>
        </w:rPr>
      </w:pPr>
      <w:r w:rsidRPr="00713733">
        <w:rPr>
          <w:sz w:val="28"/>
          <w:szCs w:val="28"/>
        </w:rPr>
        <w:t xml:space="preserve">Породы осадочного чехла представлены различными отложениями более поздних периодов (четвертичный, палеоген, меловой), к которым приурочены незначительные ресурсы </w:t>
      </w:r>
      <w:r w:rsidRPr="00713733">
        <w:rPr>
          <w:color w:val="000000"/>
          <w:sz w:val="28"/>
          <w:szCs w:val="28"/>
        </w:rPr>
        <w:t>полезных ископаемых</w:t>
      </w:r>
      <w:r w:rsidRPr="00713733">
        <w:rPr>
          <w:sz w:val="28"/>
          <w:szCs w:val="28"/>
        </w:rPr>
        <w:t>.</w:t>
      </w:r>
    </w:p>
    <w:p w:rsidR="00713733" w:rsidRPr="00713733" w:rsidRDefault="00713733" w:rsidP="00713733">
      <w:pPr>
        <w:widowControl w:val="0"/>
        <w:shd w:val="clear" w:color="auto" w:fill="FFFFFF"/>
        <w:suppressAutoHyphens/>
        <w:ind w:firstLine="709"/>
        <w:rPr>
          <w:b/>
          <w:sz w:val="28"/>
          <w:szCs w:val="28"/>
        </w:rPr>
      </w:pPr>
      <w:r w:rsidRPr="00713733">
        <w:rPr>
          <w:b/>
          <w:sz w:val="28"/>
          <w:szCs w:val="28"/>
        </w:rPr>
        <w:t>Инженерно-строительная характеристика.</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По инженерной характеристике муниципальное образование можно условно разделить на 2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Первая группа - территории неблагоприятные для строительства. Неблагоприятными для строительства в границах поселения являются территории транспортной и инженерной инфраструктуры, зеленых насаждений общего пользования, санитарно-защитных зон объектов, водоохранных зон, а также другие земли, не подлежащие застройке.</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 xml:space="preserve">Вторая группа – территории благоприятные для строительства. Это вся остальная территория </w:t>
      </w:r>
      <w:r w:rsidR="00F93AAC">
        <w:rPr>
          <w:rFonts w:ascii="Times New Roman" w:hAnsi="Times New Roman"/>
          <w:sz w:val="28"/>
          <w:szCs w:val="28"/>
        </w:rPr>
        <w:t>Панинского</w:t>
      </w:r>
      <w:r w:rsidRPr="00713733">
        <w:rPr>
          <w:rFonts w:ascii="Times New Roman" w:hAnsi="Times New Roman"/>
          <w:sz w:val="28"/>
          <w:szCs w:val="28"/>
        </w:rPr>
        <w:t xml:space="preserve"> сельсовета. Гидрогеологические условия здесь благоприятны для строительства, так как подземные воды вскрываются на глубинах более </w:t>
      </w:r>
      <w:smartTag w:uri="urn:schemas-microsoft-com:office:smarttags" w:element="metricconverter">
        <w:smartTagPr>
          <w:attr w:name="ProductID" w:val="2 м"/>
        </w:smartTagPr>
        <w:r w:rsidRPr="00713733">
          <w:rPr>
            <w:rFonts w:ascii="Times New Roman" w:hAnsi="Times New Roman"/>
            <w:sz w:val="28"/>
            <w:szCs w:val="28"/>
          </w:rPr>
          <w:t>2 м</w:t>
        </w:r>
      </w:smartTag>
      <w:r w:rsidRPr="00713733">
        <w:rPr>
          <w:rFonts w:ascii="Times New Roman" w:hAnsi="Times New Roman"/>
          <w:sz w:val="28"/>
          <w:szCs w:val="28"/>
        </w:rPr>
        <w:t>. 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 xml:space="preserve">По схематической карте климатического районирования для строительства на территории России, </w:t>
      </w:r>
      <w:r w:rsidR="00F93AAC">
        <w:rPr>
          <w:rFonts w:ascii="Times New Roman" w:hAnsi="Times New Roman"/>
          <w:sz w:val="28"/>
          <w:szCs w:val="28"/>
        </w:rPr>
        <w:t>Панинский</w:t>
      </w:r>
      <w:r w:rsidRPr="00713733">
        <w:rPr>
          <w:rFonts w:ascii="Times New Roman" w:hAnsi="Times New Roman"/>
          <w:sz w:val="28"/>
          <w:szCs w:val="28"/>
        </w:rPr>
        <w:t xml:space="preserve"> сельсовет отнесен к району – II, подрайону – IIВ.</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С учетом вышеизложенного можно сделать вывод, что территория сельсовета является благоприятной для строительства.</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b/>
          <w:sz w:val="28"/>
          <w:szCs w:val="28"/>
        </w:rPr>
        <w:t>Условия застройки площадей залегания полезных ископаемых.</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 xml:space="preserve">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w:t>
      </w:r>
      <w:r w:rsidRPr="00713733">
        <w:rPr>
          <w:rFonts w:ascii="Times New Roman" w:eastAsia="Calibri" w:hAnsi="Times New Roman" w:cs="Times New Roman"/>
          <w:kern w:val="1"/>
          <w:sz w:val="28"/>
          <w:szCs w:val="28"/>
        </w:rPr>
        <w:lastRenderedPageBreak/>
        <w:t>фондом недр или его территориального органа об отсутствии полезных ископаемых в недрах под участком предстоящей застройки (в ред. Федерального закона от 02.01.2000 № 20-ФЗ).</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 (в ред. Федеральных законов от 30.12.2008 № 309-ФЗ, от 18.07.2011 № 224-ФЗ, от 28.07.2012 № 133-ФЗ).</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 (часть четвертая введена Федеральным законом от 27.12.2009 № 374-ФЗ).</w:t>
      </w:r>
    </w:p>
    <w:p w:rsidR="00C21C62" w:rsidRDefault="00713733" w:rsidP="00713733">
      <w:pPr>
        <w:ind w:firstLine="709"/>
        <w:jc w:val="both"/>
        <w:outlineLvl w:val="0"/>
        <w:rPr>
          <w:sz w:val="28"/>
          <w:szCs w:val="28"/>
        </w:rPr>
      </w:pPr>
      <w:r w:rsidRPr="00713733">
        <w:rPr>
          <w:rFonts w:eastAsia="Calibri"/>
          <w:kern w:val="1"/>
          <w:sz w:val="28"/>
          <w:szCs w:val="28"/>
        </w:rPr>
        <w:t>Таким образом, при планировании зон градостроительного и промышленного освоения территории необходимо получить сведения об отсутствии месторождений полезных ископаемых в Отделе геологии и лицензирования по Белгородской и Курской областям департамента по недропользованию по ЦФО.</w:t>
      </w:r>
    </w:p>
    <w:p w:rsidR="00236BB5" w:rsidRPr="008475F6" w:rsidRDefault="00236BB5" w:rsidP="00C21C62">
      <w:pPr>
        <w:ind w:firstLine="709"/>
        <w:jc w:val="both"/>
        <w:outlineLvl w:val="0"/>
      </w:pPr>
    </w:p>
    <w:p w:rsidR="00C21C62" w:rsidRDefault="00236BB5" w:rsidP="00236BB5">
      <w:pPr>
        <w:ind w:firstLine="709"/>
        <w:jc w:val="both"/>
        <w:outlineLvl w:val="0"/>
        <w:rPr>
          <w:b/>
          <w:sz w:val="28"/>
          <w:szCs w:val="28"/>
        </w:rPr>
      </w:pPr>
      <w:r>
        <w:rPr>
          <w:b/>
          <w:sz w:val="28"/>
          <w:szCs w:val="28"/>
        </w:rPr>
        <w:t xml:space="preserve">1.2 </w:t>
      </w:r>
      <w:r w:rsidR="00C21C62" w:rsidRPr="008475F6">
        <w:rPr>
          <w:b/>
          <w:sz w:val="28"/>
          <w:szCs w:val="28"/>
        </w:rPr>
        <w:t xml:space="preserve">Социально-демографический состав и плотность населения на территории </w:t>
      </w:r>
      <w:r w:rsidR="00F93AAC">
        <w:rPr>
          <w:b/>
          <w:sz w:val="28"/>
          <w:szCs w:val="28"/>
        </w:rPr>
        <w:t>Панинского</w:t>
      </w:r>
      <w:r w:rsidR="00C21C62" w:rsidRPr="008475F6">
        <w:rPr>
          <w:b/>
          <w:sz w:val="28"/>
          <w:szCs w:val="28"/>
        </w:rPr>
        <w:t xml:space="preserve"> сельсовета Медвенского района Курской  области</w:t>
      </w:r>
    </w:p>
    <w:p w:rsidR="00236BB5" w:rsidRPr="008475F6" w:rsidRDefault="00236BB5" w:rsidP="00236BB5">
      <w:pPr>
        <w:ind w:firstLine="709"/>
        <w:jc w:val="both"/>
        <w:outlineLvl w:val="0"/>
        <w:rPr>
          <w:b/>
          <w:sz w:val="28"/>
          <w:szCs w:val="28"/>
        </w:rPr>
      </w:pPr>
    </w:p>
    <w:p w:rsidR="00236BB5" w:rsidRDefault="00236BB5" w:rsidP="00236BB5">
      <w:pPr>
        <w:ind w:firstLine="709"/>
        <w:jc w:val="both"/>
        <w:rPr>
          <w:sz w:val="28"/>
          <w:szCs w:val="28"/>
        </w:rPr>
      </w:pPr>
      <w:r w:rsidRPr="00FB7DF5">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1407FC" w:rsidRPr="001407FC" w:rsidRDefault="001407FC" w:rsidP="00236BB5">
      <w:pPr>
        <w:ind w:firstLine="709"/>
        <w:jc w:val="both"/>
        <w:rPr>
          <w:sz w:val="28"/>
          <w:szCs w:val="28"/>
        </w:rPr>
      </w:pPr>
      <w:r w:rsidRPr="001407FC">
        <w:rPr>
          <w:sz w:val="28"/>
          <w:szCs w:val="28"/>
        </w:rPr>
        <w:t>Панинский сельсовет полностью наследует демографическую ситуацию, сложившуюся в Курской области.</w:t>
      </w:r>
    </w:p>
    <w:p w:rsidR="00236BB5" w:rsidRPr="00FB7DF5" w:rsidRDefault="00F93AAC" w:rsidP="00236BB5">
      <w:pPr>
        <w:ind w:firstLine="709"/>
        <w:jc w:val="both"/>
        <w:rPr>
          <w:sz w:val="28"/>
          <w:szCs w:val="28"/>
        </w:rPr>
      </w:pPr>
      <w:r w:rsidRPr="001407FC">
        <w:rPr>
          <w:sz w:val="28"/>
          <w:szCs w:val="28"/>
        </w:rPr>
        <w:t>Панинский</w:t>
      </w:r>
      <w:r w:rsidR="00236BB5" w:rsidRPr="001407FC">
        <w:rPr>
          <w:sz w:val="28"/>
          <w:szCs w:val="28"/>
        </w:rPr>
        <w:t xml:space="preserve"> сельсовет на фоне демографической</w:t>
      </w:r>
      <w:r w:rsidR="00236BB5" w:rsidRPr="00FB7DF5">
        <w:rPr>
          <w:sz w:val="28"/>
          <w:szCs w:val="28"/>
        </w:rPr>
        <w:t xml:space="preserve"> ситуации, сложившейся в сельской местности </w:t>
      </w:r>
      <w:r w:rsidR="002036D7">
        <w:rPr>
          <w:sz w:val="28"/>
          <w:szCs w:val="28"/>
        </w:rPr>
        <w:t>Медвенского</w:t>
      </w:r>
      <w:r w:rsidR="00236BB5" w:rsidRPr="00FB7DF5">
        <w:rPr>
          <w:sz w:val="28"/>
          <w:szCs w:val="28"/>
        </w:rPr>
        <w:t xml:space="preserve"> района, характеризуется </w:t>
      </w:r>
      <w:r w:rsidR="00B7019D" w:rsidRPr="00B7019D">
        <w:rPr>
          <w:sz w:val="28"/>
          <w:szCs w:val="28"/>
        </w:rPr>
        <w:t>более стабильной динамикой</w:t>
      </w:r>
      <w:r w:rsidR="00236BB5" w:rsidRPr="00FB7DF5">
        <w:rPr>
          <w:sz w:val="28"/>
          <w:szCs w:val="28"/>
        </w:rPr>
        <w:t xml:space="preserve"> численности населения, что иллюстрирует направленность внутрирегиональных и внутрирайонных миграционных потоков «село» - «город».</w:t>
      </w:r>
    </w:p>
    <w:p w:rsidR="00236BB5" w:rsidRPr="00FB7DF5" w:rsidRDefault="00236BB5" w:rsidP="00236BB5">
      <w:pPr>
        <w:ind w:firstLine="709"/>
        <w:jc w:val="both"/>
        <w:rPr>
          <w:sz w:val="28"/>
          <w:szCs w:val="28"/>
        </w:rPr>
      </w:pPr>
      <w:r w:rsidRPr="00FB7DF5">
        <w:rPr>
          <w:sz w:val="28"/>
          <w:szCs w:val="28"/>
        </w:rPr>
        <w:lastRenderedPageBreak/>
        <w:t>Основными характеристиками современной демографической ситуации в сельсовете являются следующие:</w:t>
      </w:r>
    </w:p>
    <w:p w:rsidR="00236BB5" w:rsidRPr="00FB7DF5" w:rsidRDefault="00236BB5" w:rsidP="00236BB5">
      <w:pPr>
        <w:numPr>
          <w:ilvl w:val="0"/>
          <w:numId w:val="21"/>
        </w:numPr>
        <w:suppressAutoHyphens/>
        <w:ind w:left="0" w:firstLine="709"/>
        <w:jc w:val="both"/>
        <w:rPr>
          <w:sz w:val="28"/>
          <w:szCs w:val="28"/>
        </w:rPr>
      </w:pPr>
      <w:r w:rsidRPr="00FB7DF5">
        <w:rPr>
          <w:sz w:val="28"/>
          <w:szCs w:val="28"/>
        </w:rPr>
        <w:t>регрессивный тип возрастной структуры населения с долей старческих возрастных групп, превышающих в 1,7 раз детские;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высокий уровень смертности населения, особенно в трудоспособном возрасте;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низкие показатели продолжительности жизни населения;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приток мигрантов, частично компенсирующий естественную убыль населения.</w:t>
      </w:r>
    </w:p>
    <w:p w:rsidR="00236BB5" w:rsidRPr="002A361A" w:rsidRDefault="00236BB5" w:rsidP="00236BB5">
      <w:pPr>
        <w:widowControl w:val="0"/>
        <w:ind w:firstLine="709"/>
        <w:jc w:val="both"/>
        <w:rPr>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F93AAC">
        <w:rPr>
          <w:sz w:val="28"/>
          <w:szCs w:val="28"/>
        </w:rPr>
        <w:t>Панинского</w:t>
      </w:r>
      <w:r w:rsidRPr="002A361A">
        <w:rPr>
          <w:sz w:val="28"/>
          <w:szCs w:val="28"/>
        </w:rPr>
        <w:t xml:space="preserve"> сельсовета.</w:t>
      </w:r>
    </w:p>
    <w:p w:rsidR="00236BB5" w:rsidRPr="00FB7DF5" w:rsidRDefault="001407FC" w:rsidP="00236BB5">
      <w:pPr>
        <w:ind w:firstLine="709"/>
        <w:jc w:val="both"/>
        <w:rPr>
          <w:sz w:val="28"/>
          <w:szCs w:val="28"/>
        </w:rPr>
      </w:pPr>
      <w:r>
        <w:rPr>
          <w:sz w:val="28"/>
          <w:szCs w:val="28"/>
        </w:rPr>
        <w:t>В</w:t>
      </w:r>
      <w:r w:rsidR="00236BB5" w:rsidRPr="00FB7DF5">
        <w:rPr>
          <w:sz w:val="28"/>
          <w:szCs w:val="28"/>
        </w:rPr>
        <w:t xml:space="preserve">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236BB5" w:rsidRPr="001407FC" w:rsidRDefault="001407FC" w:rsidP="00236BB5">
      <w:pPr>
        <w:ind w:firstLine="709"/>
        <w:jc w:val="both"/>
        <w:rPr>
          <w:sz w:val="28"/>
          <w:szCs w:val="28"/>
        </w:rPr>
      </w:pPr>
      <w:r w:rsidRPr="001407FC">
        <w:rPr>
          <w:sz w:val="28"/>
          <w:szCs w:val="28"/>
        </w:rPr>
        <w:t>Для Панинского сельсовета, как и для</w:t>
      </w:r>
      <w:r w:rsidR="00236BB5" w:rsidRPr="001407FC">
        <w:rPr>
          <w:sz w:val="28"/>
          <w:szCs w:val="28"/>
        </w:rPr>
        <w:t xml:space="preserve"> Курской области характерны следующие тенденции демографических показателей:</w:t>
      </w:r>
    </w:p>
    <w:p w:rsidR="00236BB5" w:rsidRPr="001407FC" w:rsidRDefault="00236BB5" w:rsidP="00236BB5">
      <w:pPr>
        <w:tabs>
          <w:tab w:val="left" w:pos="1276"/>
        </w:tabs>
        <w:ind w:firstLine="709"/>
        <w:jc w:val="both"/>
        <w:rPr>
          <w:sz w:val="28"/>
          <w:szCs w:val="28"/>
        </w:rPr>
      </w:pPr>
      <w:r w:rsidRPr="001407FC">
        <w:rPr>
          <w:sz w:val="28"/>
          <w:szCs w:val="28"/>
        </w:rPr>
        <w:t>- сокращение численности населения;</w:t>
      </w:r>
    </w:p>
    <w:p w:rsidR="00236BB5" w:rsidRPr="00FB7DF5" w:rsidRDefault="00236BB5" w:rsidP="00236BB5">
      <w:pPr>
        <w:tabs>
          <w:tab w:val="left" w:pos="1276"/>
        </w:tabs>
        <w:ind w:firstLine="709"/>
        <w:jc w:val="both"/>
        <w:rPr>
          <w:sz w:val="28"/>
          <w:szCs w:val="28"/>
        </w:rPr>
      </w:pPr>
      <w:r w:rsidRPr="001407FC">
        <w:rPr>
          <w:sz w:val="28"/>
          <w:szCs w:val="28"/>
        </w:rPr>
        <w:t>- низкий уровень рождаемости,</w:t>
      </w:r>
      <w:r w:rsidRPr="00FB7DF5">
        <w:rPr>
          <w:sz w:val="28"/>
          <w:szCs w:val="28"/>
        </w:rPr>
        <w:t xml:space="preserve"> недостаточный для обеспечения устойчивого воспроизводства населения;</w:t>
      </w:r>
    </w:p>
    <w:p w:rsidR="00236BB5" w:rsidRPr="00FB7DF5" w:rsidRDefault="00236BB5" w:rsidP="00236BB5">
      <w:pPr>
        <w:tabs>
          <w:tab w:val="left" w:pos="1276"/>
        </w:tabs>
        <w:ind w:firstLine="709"/>
        <w:jc w:val="both"/>
        <w:rPr>
          <w:sz w:val="28"/>
          <w:szCs w:val="28"/>
        </w:rPr>
      </w:pPr>
      <w:r w:rsidRPr="00FB7DF5">
        <w:rPr>
          <w:sz w:val="28"/>
          <w:szCs w:val="28"/>
        </w:rPr>
        <w:t>- постепенный рост удельного веса населения;</w:t>
      </w:r>
    </w:p>
    <w:p w:rsidR="00236BB5" w:rsidRPr="00FB7DF5" w:rsidRDefault="00236BB5" w:rsidP="00236BB5">
      <w:pPr>
        <w:tabs>
          <w:tab w:val="left" w:pos="1276"/>
        </w:tabs>
        <w:ind w:firstLine="709"/>
        <w:jc w:val="both"/>
        <w:rPr>
          <w:sz w:val="28"/>
          <w:szCs w:val="28"/>
        </w:rPr>
      </w:pPr>
      <w:r w:rsidRPr="00FB7DF5">
        <w:rPr>
          <w:sz w:val="28"/>
          <w:szCs w:val="28"/>
        </w:rPr>
        <w:t>- сохраняющаяся миграционная убыль;</w:t>
      </w:r>
    </w:p>
    <w:p w:rsidR="00236BB5" w:rsidRPr="00FB7DF5" w:rsidRDefault="00236BB5" w:rsidP="00236BB5">
      <w:pPr>
        <w:tabs>
          <w:tab w:val="left" w:pos="1276"/>
        </w:tabs>
        <w:ind w:firstLine="709"/>
        <w:jc w:val="both"/>
        <w:rPr>
          <w:sz w:val="28"/>
          <w:szCs w:val="28"/>
        </w:rPr>
      </w:pPr>
      <w:r w:rsidRPr="00FB7DF5">
        <w:rPr>
          <w:sz w:val="28"/>
          <w:szCs w:val="28"/>
        </w:rPr>
        <w:t>- увеличение суммарного коэффициента рождаемости;</w:t>
      </w:r>
    </w:p>
    <w:p w:rsidR="00236BB5" w:rsidRPr="00FB7DF5" w:rsidRDefault="00236BB5" w:rsidP="00236BB5">
      <w:pPr>
        <w:tabs>
          <w:tab w:val="left" w:pos="1276"/>
        </w:tabs>
        <w:ind w:firstLine="709"/>
        <w:jc w:val="both"/>
        <w:rPr>
          <w:sz w:val="28"/>
          <w:szCs w:val="28"/>
        </w:rPr>
      </w:pPr>
      <w:r w:rsidRPr="00FB7DF5">
        <w:rPr>
          <w:sz w:val="28"/>
          <w:szCs w:val="28"/>
        </w:rPr>
        <w:t>- увеличение ожидаемой продолжительности жизни населения.</w:t>
      </w:r>
    </w:p>
    <w:p w:rsidR="00236BB5" w:rsidRPr="00FB7DF5" w:rsidRDefault="00236BB5" w:rsidP="00236BB5">
      <w:pPr>
        <w:tabs>
          <w:tab w:val="left" w:pos="1276"/>
        </w:tabs>
        <w:ind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B7019D" w:rsidRDefault="00220713" w:rsidP="00B7019D">
      <w:pPr>
        <w:pStyle w:val="af3"/>
        <w:widowControl w:val="0"/>
        <w:suppressAutoHyphens/>
        <w:spacing w:before="0" w:beforeAutospacing="0" w:after="0" w:afterAutospacing="0"/>
        <w:ind w:firstLine="709"/>
        <w:jc w:val="both"/>
        <w:rPr>
          <w:rFonts w:ascii="Times New Roman" w:hAnsi="Times New Roman" w:cs="Times New Roman"/>
          <w:sz w:val="28"/>
          <w:szCs w:val="28"/>
        </w:rPr>
      </w:pPr>
      <w:r w:rsidRPr="00220713">
        <w:rPr>
          <w:rFonts w:ascii="Times New Roman" w:hAnsi="Times New Roman" w:cs="Times New Roman"/>
          <w:bCs/>
          <w:sz w:val="28"/>
          <w:szCs w:val="28"/>
        </w:rPr>
        <w:t>Общая чи</w:t>
      </w:r>
      <w:r w:rsidRPr="00220713">
        <w:rPr>
          <w:rFonts w:ascii="Times New Roman" w:hAnsi="Times New Roman" w:cs="Times New Roman"/>
          <w:sz w:val="28"/>
          <w:szCs w:val="28"/>
        </w:rPr>
        <w:t>сленность населения, проживающего на сегодняшний день в Панинском сельсовете, составляет 1</w:t>
      </w:r>
      <w:r w:rsidR="001407FC">
        <w:rPr>
          <w:rFonts w:ascii="Times New Roman" w:hAnsi="Times New Roman" w:cs="Times New Roman"/>
          <w:sz w:val="28"/>
          <w:szCs w:val="28"/>
        </w:rPr>
        <w:t>501</w:t>
      </w:r>
      <w:r w:rsidRPr="00220713">
        <w:rPr>
          <w:rFonts w:ascii="Times New Roman" w:hAnsi="Times New Roman" w:cs="Times New Roman"/>
          <w:sz w:val="28"/>
          <w:szCs w:val="28"/>
        </w:rPr>
        <w:t xml:space="preserve"> человека или 8,8 % жителей Медвенского района. Средний состав семьи – 2 человека. Динамика численности населения приведена ниже в таблице.</w:t>
      </w:r>
    </w:p>
    <w:p w:rsidR="00220713" w:rsidRDefault="00220713" w:rsidP="00B7019D">
      <w:pPr>
        <w:pStyle w:val="af3"/>
        <w:widowControl w:val="0"/>
        <w:suppressAutoHyphens/>
        <w:spacing w:before="0" w:beforeAutospacing="0" w:after="0" w:afterAutospacing="0"/>
        <w:ind w:firstLine="709"/>
        <w:jc w:val="both"/>
        <w:rPr>
          <w:rFonts w:ascii="Times New Roman" w:hAnsi="Times New Roman" w:cs="Times New Roman"/>
          <w:sz w:val="28"/>
          <w:szCs w:val="28"/>
        </w:rPr>
      </w:pPr>
    </w:p>
    <w:p w:rsidR="00220713" w:rsidRDefault="00220713" w:rsidP="00B7019D">
      <w:pPr>
        <w:pStyle w:val="af3"/>
        <w:widowControl w:val="0"/>
        <w:suppressAutoHyphens/>
        <w:spacing w:before="0" w:beforeAutospacing="0" w:after="0" w:afterAutospacing="0"/>
        <w:ind w:firstLine="709"/>
        <w:jc w:val="both"/>
        <w:rPr>
          <w:rFonts w:ascii="Times New Roman" w:hAnsi="Times New Roman" w:cs="Times New Roman"/>
          <w:sz w:val="28"/>
          <w:szCs w:val="28"/>
        </w:rPr>
      </w:pPr>
    </w:p>
    <w:p w:rsidR="001407FC" w:rsidRDefault="001407FC" w:rsidP="00B7019D">
      <w:pPr>
        <w:pStyle w:val="af3"/>
        <w:widowControl w:val="0"/>
        <w:suppressAutoHyphens/>
        <w:spacing w:before="0" w:beforeAutospacing="0" w:after="0" w:afterAutospacing="0"/>
        <w:ind w:firstLine="709"/>
        <w:jc w:val="both"/>
        <w:rPr>
          <w:rFonts w:ascii="Times New Roman" w:hAnsi="Times New Roman" w:cs="Times New Roman"/>
          <w:sz w:val="28"/>
          <w:szCs w:val="28"/>
        </w:rPr>
      </w:pPr>
    </w:p>
    <w:p w:rsidR="001407FC" w:rsidRDefault="001407FC" w:rsidP="00B7019D">
      <w:pPr>
        <w:pStyle w:val="af3"/>
        <w:widowControl w:val="0"/>
        <w:suppressAutoHyphens/>
        <w:spacing w:before="0" w:beforeAutospacing="0" w:after="0" w:afterAutospacing="0"/>
        <w:ind w:firstLine="709"/>
        <w:jc w:val="both"/>
        <w:rPr>
          <w:rFonts w:ascii="Times New Roman" w:hAnsi="Times New Roman" w:cs="Times New Roman"/>
          <w:sz w:val="28"/>
          <w:szCs w:val="28"/>
        </w:rPr>
      </w:pPr>
    </w:p>
    <w:p w:rsidR="001407FC" w:rsidRPr="00220713" w:rsidRDefault="001407FC" w:rsidP="00B7019D">
      <w:pPr>
        <w:pStyle w:val="af3"/>
        <w:widowControl w:val="0"/>
        <w:suppressAutoHyphens/>
        <w:spacing w:before="0" w:beforeAutospacing="0" w:after="0" w:afterAutospacing="0"/>
        <w:ind w:firstLine="709"/>
        <w:jc w:val="both"/>
        <w:rPr>
          <w:rFonts w:ascii="Times New Roman" w:hAnsi="Times New Roman" w:cs="Times New Roman"/>
          <w:sz w:val="28"/>
          <w:szCs w:val="28"/>
        </w:rPr>
      </w:pPr>
    </w:p>
    <w:p w:rsidR="00B7019D" w:rsidRDefault="00B7019D" w:rsidP="00B7019D">
      <w:pPr>
        <w:widowControl w:val="0"/>
        <w:suppressAutoHyphens/>
        <w:spacing w:line="360" w:lineRule="auto"/>
        <w:rPr>
          <w:b/>
          <w:sz w:val="20"/>
          <w:szCs w:val="20"/>
        </w:rPr>
      </w:pPr>
      <w:r>
        <w:rPr>
          <w:b/>
          <w:sz w:val="20"/>
          <w:szCs w:val="20"/>
        </w:rPr>
        <w:lastRenderedPageBreak/>
        <w:t>Таблицы</w:t>
      </w:r>
      <w:r w:rsidR="006D6CED">
        <w:rPr>
          <w:b/>
          <w:sz w:val="20"/>
          <w:szCs w:val="20"/>
        </w:rPr>
        <w:t xml:space="preserve"> 4</w:t>
      </w:r>
      <w:r w:rsidRPr="00037A85">
        <w:rPr>
          <w:b/>
          <w:sz w:val="20"/>
          <w:szCs w:val="20"/>
        </w:rPr>
        <w:t>. Сведения о населении муниципального образования (по населенным пунктам).</w:t>
      </w:r>
    </w:p>
    <w:tbl>
      <w:tblPr>
        <w:tblW w:w="7130" w:type="pct"/>
        <w:tblLook w:val="0000"/>
      </w:tblPr>
      <w:tblGrid>
        <w:gridCol w:w="534"/>
        <w:gridCol w:w="3044"/>
        <w:gridCol w:w="1403"/>
        <w:gridCol w:w="2064"/>
        <w:gridCol w:w="1125"/>
        <w:gridCol w:w="1646"/>
        <w:gridCol w:w="3832"/>
      </w:tblGrid>
      <w:tr w:rsidR="00220713" w:rsidRPr="004330D3" w:rsidTr="00376A45">
        <w:trPr>
          <w:gridAfter w:val="1"/>
          <w:wAfter w:w="1404" w:type="pct"/>
          <w:cantSplit/>
        </w:trPr>
        <w:tc>
          <w:tcPr>
            <w:tcW w:w="196" w:type="pct"/>
            <w:vMerge w:val="restart"/>
            <w:tcBorders>
              <w:top w:val="single" w:sz="6" w:space="0" w:color="auto"/>
              <w:left w:val="single" w:sz="6" w:space="0" w:color="auto"/>
              <w:right w:val="single" w:sz="4" w:space="0" w:color="auto"/>
            </w:tcBorders>
            <w:vAlign w:val="center"/>
          </w:tcPr>
          <w:p w:rsidR="00220713" w:rsidRPr="004330D3" w:rsidRDefault="00220713" w:rsidP="00376A45">
            <w:pPr>
              <w:widowControl w:val="0"/>
              <w:suppressAutoHyphens/>
              <w:jc w:val="center"/>
              <w:rPr>
                <w:b/>
                <w:sz w:val="20"/>
                <w:szCs w:val="20"/>
              </w:rPr>
            </w:pPr>
            <w:r w:rsidRPr="004330D3">
              <w:rPr>
                <w:b/>
                <w:sz w:val="20"/>
                <w:szCs w:val="20"/>
              </w:rPr>
              <w:t>№</w:t>
            </w:r>
          </w:p>
          <w:p w:rsidR="00220713" w:rsidRPr="004330D3" w:rsidRDefault="00220713" w:rsidP="00376A45">
            <w:pPr>
              <w:widowControl w:val="0"/>
              <w:suppressAutoHyphens/>
              <w:jc w:val="center"/>
              <w:rPr>
                <w:b/>
                <w:sz w:val="20"/>
                <w:szCs w:val="20"/>
              </w:rPr>
            </w:pPr>
            <w:r w:rsidRPr="004330D3">
              <w:rPr>
                <w:b/>
                <w:sz w:val="20"/>
                <w:szCs w:val="20"/>
              </w:rPr>
              <w:t>п/п</w:t>
            </w:r>
          </w:p>
        </w:tc>
        <w:tc>
          <w:tcPr>
            <w:tcW w:w="1115" w:type="pct"/>
            <w:vMerge w:val="restart"/>
            <w:tcBorders>
              <w:top w:val="single" w:sz="6" w:space="0" w:color="auto"/>
              <w:left w:val="single" w:sz="4" w:space="0" w:color="auto"/>
              <w:right w:val="single" w:sz="6" w:space="0" w:color="auto"/>
            </w:tcBorders>
            <w:vAlign w:val="center"/>
          </w:tcPr>
          <w:p w:rsidR="00220713" w:rsidRPr="004330D3" w:rsidRDefault="00220713" w:rsidP="00376A45">
            <w:pPr>
              <w:widowControl w:val="0"/>
              <w:suppressAutoHyphens/>
              <w:jc w:val="center"/>
              <w:rPr>
                <w:b/>
                <w:sz w:val="20"/>
                <w:szCs w:val="20"/>
              </w:rPr>
            </w:pPr>
            <w:r w:rsidRPr="004330D3">
              <w:rPr>
                <w:b/>
                <w:sz w:val="20"/>
                <w:szCs w:val="20"/>
              </w:rPr>
              <w:t>Наименование населенного пункта</w:t>
            </w:r>
          </w:p>
        </w:tc>
        <w:tc>
          <w:tcPr>
            <w:tcW w:w="1270" w:type="pct"/>
            <w:gridSpan w:val="2"/>
            <w:tcBorders>
              <w:top w:val="single" w:sz="6" w:space="0" w:color="auto"/>
              <w:left w:val="single" w:sz="6" w:space="0" w:color="auto"/>
              <w:bottom w:val="single" w:sz="6" w:space="0" w:color="auto"/>
              <w:right w:val="single" w:sz="6" w:space="0" w:color="auto"/>
            </w:tcBorders>
            <w:vAlign w:val="center"/>
          </w:tcPr>
          <w:p w:rsidR="00220713" w:rsidRPr="004330D3" w:rsidRDefault="00220713" w:rsidP="00376A45">
            <w:pPr>
              <w:widowControl w:val="0"/>
              <w:suppressAutoHyphens/>
              <w:jc w:val="center"/>
              <w:rPr>
                <w:b/>
                <w:sz w:val="20"/>
                <w:szCs w:val="20"/>
              </w:rPr>
            </w:pPr>
            <w:r w:rsidRPr="004330D3">
              <w:rPr>
                <w:b/>
                <w:sz w:val="20"/>
                <w:szCs w:val="20"/>
              </w:rPr>
              <w:t>Удаленность (км.)</w:t>
            </w:r>
          </w:p>
        </w:tc>
        <w:tc>
          <w:tcPr>
            <w:tcW w:w="412" w:type="pct"/>
            <w:vMerge w:val="restart"/>
            <w:tcBorders>
              <w:top w:val="single" w:sz="6" w:space="0" w:color="auto"/>
              <w:left w:val="single" w:sz="6" w:space="0" w:color="auto"/>
              <w:right w:val="single" w:sz="6" w:space="0" w:color="auto"/>
            </w:tcBorders>
            <w:vAlign w:val="center"/>
          </w:tcPr>
          <w:p w:rsidR="00220713" w:rsidRPr="004330D3" w:rsidRDefault="00220713" w:rsidP="00376A45">
            <w:pPr>
              <w:widowControl w:val="0"/>
              <w:suppressAutoHyphens/>
              <w:jc w:val="center"/>
              <w:rPr>
                <w:b/>
                <w:sz w:val="20"/>
                <w:szCs w:val="20"/>
              </w:rPr>
            </w:pPr>
            <w:r w:rsidRPr="004330D3">
              <w:rPr>
                <w:b/>
                <w:sz w:val="20"/>
                <w:szCs w:val="20"/>
              </w:rPr>
              <w:t>Число</w:t>
            </w:r>
          </w:p>
          <w:p w:rsidR="00220713" w:rsidRPr="004330D3" w:rsidRDefault="00220713" w:rsidP="00376A45">
            <w:pPr>
              <w:widowControl w:val="0"/>
              <w:suppressAutoHyphens/>
              <w:jc w:val="center"/>
              <w:rPr>
                <w:b/>
                <w:sz w:val="20"/>
                <w:szCs w:val="20"/>
              </w:rPr>
            </w:pPr>
            <w:r w:rsidRPr="004330D3">
              <w:rPr>
                <w:b/>
                <w:sz w:val="20"/>
                <w:szCs w:val="20"/>
              </w:rPr>
              <w:t>дворов</w:t>
            </w:r>
          </w:p>
        </w:tc>
        <w:tc>
          <w:tcPr>
            <w:tcW w:w="603" w:type="pct"/>
            <w:vMerge w:val="restart"/>
            <w:tcBorders>
              <w:top w:val="single" w:sz="6" w:space="0" w:color="auto"/>
              <w:left w:val="single" w:sz="6" w:space="0" w:color="auto"/>
              <w:right w:val="single" w:sz="6" w:space="0" w:color="auto"/>
            </w:tcBorders>
            <w:vAlign w:val="center"/>
          </w:tcPr>
          <w:p w:rsidR="00220713" w:rsidRPr="004330D3" w:rsidRDefault="00220713" w:rsidP="00376A45">
            <w:pPr>
              <w:widowControl w:val="0"/>
              <w:suppressAutoHyphens/>
              <w:jc w:val="center"/>
              <w:rPr>
                <w:b/>
                <w:sz w:val="20"/>
                <w:szCs w:val="20"/>
              </w:rPr>
            </w:pPr>
            <w:r w:rsidRPr="004330D3">
              <w:rPr>
                <w:b/>
                <w:sz w:val="20"/>
                <w:szCs w:val="20"/>
              </w:rPr>
              <w:t>Общая</w:t>
            </w:r>
          </w:p>
          <w:p w:rsidR="00220713" w:rsidRPr="004330D3" w:rsidRDefault="00220713" w:rsidP="00376A45">
            <w:pPr>
              <w:widowControl w:val="0"/>
              <w:suppressAutoHyphens/>
              <w:jc w:val="center"/>
              <w:rPr>
                <w:b/>
                <w:sz w:val="20"/>
                <w:szCs w:val="20"/>
              </w:rPr>
            </w:pPr>
            <w:r w:rsidRPr="004330D3">
              <w:rPr>
                <w:b/>
                <w:sz w:val="20"/>
                <w:szCs w:val="20"/>
              </w:rPr>
              <w:t>численность, чел.</w:t>
            </w:r>
          </w:p>
        </w:tc>
      </w:tr>
      <w:tr w:rsidR="00220713" w:rsidRPr="004330D3" w:rsidTr="00376A45">
        <w:trPr>
          <w:gridAfter w:val="1"/>
          <w:wAfter w:w="1404" w:type="pct"/>
          <w:cantSplit/>
        </w:trPr>
        <w:tc>
          <w:tcPr>
            <w:tcW w:w="196" w:type="pct"/>
            <w:vMerge/>
            <w:tcBorders>
              <w:left w:val="single" w:sz="6" w:space="0" w:color="auto"/>
              <w:bottom w:val="single" w:sz="6" w:space="0" w:color="auto"/>
              <w:right w:val="single" w:sz="4" w:space="0" w:color="auto"/>
            </w:tcBorders>
          </w:tcPr>
          <w:p w:rsidR="00220713" w:rsidRPr="004330D3" w:rsidRDefault="00220713" w:rsidP="0022071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115" w:type="pct"/>
            <w:vMerge/>
            <w:tcBorders>
              <w:left w:val="single" w:sz="4" w:space="0" w:color="auto"/>
              <w:bottom w:val="single" w:sz="6" w:space="0" w:color="auto"/>
              <w:right w:val="single" w:sz="6" w:space="0" w:color="auto"/>
            </w:tcBorders>
          </w:tcPr>
          <w:p w:rsidR="00220713" w:rsidRPr="004330D3" w:rsidRDefault="00220713" w:rsidP="00376A45">
            <w:pPr>
              <w:widowControl w:val="0"/>
              <w:suppressAutoHyphens/>
              <w:jc w:val="both"/>
              <w:rPr>
                <w:sz w:val="20"/>
                <w:szCs w:val="20"/>
              </w:rPr>
            </w:pPr>
          </w:p>
        </w:tc>
        <w:tc>
          <w:tcPr>
            <w:tcW w:w="514" w:type="pct"/>
            <w:tcBorders>
              <w:top w:val="single" w:sz="6" w:space="0" w:color="auto"/>
              <w:left w:val="single" w:sz="6" w:space="0" w:color="auto"/>
              <w:bottom w:val="single" w:sz="6" w:space="0" w:color="auto"/>
              <w:right w:val="single" w:sz="4" w:space="0" w:color="auto"/>
            </w:tcBorders>
            <w:vAlign w:val="center"/>
          </w:tcPr>
          <w:p w:rsidR="00220713" w:rsidRPr="004330D3" w:rsidRDefault="00220713" w:rsidP="00376A45">
            <w:pPr>
              <w:widowControl w:val="0"/>
              <w:suppressAutoHyphens/>
              <w:ind w:left="-79" w:right="-151"/>
              <w:jc w:val="center"/>
              <w:rPr>
                <w:b/>
                <w:sz w:val="20"/>
                <w:szCs w:val="20"/>
              </w:rPr>
            </w:pPr>
            <w:r w:rsidRPr="004330D3">
              <w:rPr>
                <w:b/>
                <w:sz w:val="20"/>
                <w:szCs w:val="20"/>
              </w:rPr>
              <w:t>от районного центра</w:t>
            </w: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376A45">
            <w:pPr>
              <w:widowControl w:val="0"/>
              <w:suppressAutoHyphens/>
              <w:ind w:left="-65"/>
              <w:jc w:val="center"/>
              <w:rPr>
                <w:b/>
                <w:sz w:val="20"/>
                <w:szCs w:val="20"/>
              </w:rPr>
            </w:pPr>
            <w:r w:rsidRPr="004330D3">
              <w:rPr>
                <w:b/>
                <w:sz w:val="20"/>
                <w:szCs w:val="20"/>
              </w:rPr>
              <w:t>от центра муниципального образования</w:t>
            </w:r>
          </w:p>
        </w:tc>
        <w:tc>
          <w:tcPr>
            <w:tcW w:w="412" w:type="pct"/>
            <w:vMerge/>
            <w:tcBorders>
              <w:left w:val="single" w:sz="6" w:space="0" w:color="auto"/>
              <w:bottom w:val="single" w:sz="6" w:space="0" w:color="auto"/>
              <w:right w:val="single" w:sz="6" w:space="0" w:color="auto"/>
            </w:tcBorders>
          </w:tcPr>
          <w:p w:rsidR="00220713" w:rsidRPr="004330D3" w:rsidRDefault="00220713" w:rsidP="00376A45">
            <w:pPr>
              <w:widowControl w:val="0"/>
              <w:suppressAutoHyphens/>
              <w:jc w:val="both"/>
              <w:rPr>
                <w:sz w:val="20"/>
                <w:szCs w:val="20"/>
              </w:rPr>
            </w:pPr>
          </w:p>
        </w:tc>
        <w:tc>
          <w:tcPr>
            <w:tcW w:w="603" w:type="pct"/>
            <w:vMerge/>
            <w:tcBorders>
              <w:left w:val="single" w:sz="6" w:space="0" w:color="auto"/>
              <w:bottom w:val="single" w:sz="6" w:space="0" w:color="auto"/>
              <w:right w:val="single" w:sz="6" w:space="0" w:color="auto"/>
            </w:tcBorders>
          </w:tcPr>
          <w:p w:rsidR="00220713" w:rsidRPr="004330D3" w:rsidRDefault="00220713" w:rsidP="00376A45">
            <w:pPr>
              <w:widowControl w:val="0"/>
              <w:suppressAutoHyphens/>
              <w:jc w:val="both"/>
              <w:rPr>
                <w:sz w:val="20"/>
                <w:szCs w:val="20"/>
              </w:rPr>
            </w:pPr>
          </w:p>
        </w:tc>
      </w:tr>
      <w:tr w:rsidR="001407FC" w:rsidRPr="004330D3" w:rsidTr="00A22CEC">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1407FC" w:rsidRPr="004330D3" w:rsidRDefault="001407FC" w:rsidP="00376A45">
            <w:pPr>
              <w:widowControl w:val="0"/>
              <w:suppressAutoHyphens/>
              <w:overflowPunct w:val="0"/>
              <w:autoSpaceDE w:val="0"/>
              <w:autoSpaceDN w:val="0"/>
              <w:adjustRightInd w:val="0"/>
              <w:jc w:val="both"/>
              <w:textAlignment w:val="baseline"/>
              <w:rPr>
                <w:sz w:val="20"/>
                <w:szCs w:val="20"/>
              </w:rPr>
            </w:pPr>
            <w:r w:rsidRPr="004330D3">
              <w:rPr>
                <w:sz w:val="20"/>
                <w:szCs w:val="20"/>
              </w:rPr>
              <w:t>1.</w:t>
            </w:r>
          </w:p>
        </w:tc>
        <w:tc>
          <w:tcPr>
            <w:tcW w:w="1115" w:type="pct"/>
            <w:tcBorders>
              <w:top w:val="single" w:sz="6" w:space="0" w:color="auto"/>
              <w:left w:val="single" w:sz="4" w:space="0" w:color="auto"/>
              <w:bottom w:val="single" w:sz="6" w:space="0" w:color="auto"/>
              <w:right w:val="single" w:sz="6" w:space="0" w:color="auto"/>
            </w:tcBorders>
            <w:vAlign w:val="center"/>
          </w:tcPr>
          <w:p w:rsidR="001407FC" w:rsidRPr="004330D3" w:rsidRDefault="001407FC" w:rsidP="00376A45">
            <w:pPr>
              <w:widowControl w:val="0"/>
              <w:suppressAutoHyphens/>
              <w:rPr>
                <w:sz w:val="20"/>
                <w:szCs w:val="20"/>
              </w:rPr>
            </w:pPr>
            <w:r w:rsidRPr="004330D3">
              <w:rPr>
                <w:sz w:val="20"/>
                <w:szCs w:val="20"/>
              </w:rPr>
              <w:t>с. 1-е Панино</w:t>
            </w:r>
          </w:p>
        </w:tc>
        <w:tc>
          <w:tcPr>
            <w:tcW w:w="514" w:type="pct"/>
            <w:tcBorders>
              <w:top w:val="single" w:sz="6" w:space="0" w:color="auto"/>
              <w:left w:val="single" w:sz="6" w:space="0" w:color="auto"/>
              <w:bottom w:val="single" w:sz="6" w:space="0" w:color="auto"/>
              <w:right w:val="single" w:sz="4"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25</w:t>
            </w:r>
          </w:p>
        </w:tc>
        <w:tc>
          <w:tcPr>
            <w:tcW w:w="756" w:type="pct"/>
            <w:tcBorders>
              <w:top w:val="single" w:sz="6" w:space="0" w:color="auto"/>
              <w:left w:val="single" w:sz="4" w:space="0" w:color="auto"/>
              <w:bottom w:val="single" w:sz="6" w:space="0" w:color="auto"/>
              <w:right w:val="single" w:sz="6"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w:t>
            </w:r>
          </w:p>
        </w:tc>
        <w:tc>
          <w:tcPr>
            <w:tcW w:w="412" w:type="pct"/>
            <w:tcBorders>
              <w:top w:val="single" w:sz="6" w:space="0" w:color="auto"/>
              <w:left w:val="single" w:sz="6" w:space="0" w:color="auto"/>
              <w:bottom w:val="single" w:sz="6" w:space="0" w:color="auto"/>
              <w:right w:val="single" w:sz="6"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172</w:t>
            </w:r>
          </w:p>
        </w:tc>
        <w:tc>
          <w:tcPr>
            <w:tcW w:w="603" w:type="pct"/>
            <w:tcBorders>
              <w:top w:val="single" w:sz="6" w:space="0" w:color="auto"/>
              <w:left w:val="single" w:sz="6" w:space="0" w:color="auto"/>
              <w:bottom w:val="single" w:sz="6" w:space="0" w:color="auto"/>
              <w:right w:val="single" w:sz="6" w:space="0" w:color="auto"/>
            </w:tcBorders>
            <w:vAlign w:val="bottom"/>
          </w:tcPr>
          <w:p w:rsidR="001407FC" w:rsidRDefault="001407FC">
            <w:pPr>
              <w:jc w:val="center"/>
              <w:rPr>
                <w:color w:val="000000"/>
                <w:sz w:val="20"/>
                <w:szCs w:val="20"/>
              </w:rPr>
            </w:pPr>
            <w:r>
              <w:rPr>
                <w:color w:val="000000"/>
                <w:sz w:val="20"/>
                <w:szCs w:val="20"/>
              </w:rPr>
              <w:t>468</w:t>
            </w:r>
          </w:p>
        </w:tc>
      </w:tr>
      <w:tr w:rsidR="001407FC" w:rsidRPr="004330D3" w:rsidTr="00A22CEC">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1407FC" w:rsidRPr="004330D3" w:rsidRDefault="001407FC" w:rsidP="00376A45">
            <w:pPr>
              <w:widowControl w:val="0"/>
              <w:suppressAutoHyphens/>
              <w:overflowPunct w:val="0"/>
              <w:autoSpaceDE w:val="0"/>
              <w:autoSpaceDN w:val="0"/>
              <w:adjustRightInd w:val="0"/>
              <w:jc w:val="both"/>
              <w:textAlignment w:val="baseline"/>
              <w:rPr>
                <w:sz w:val="20"/>
                <w:szCs w:val="20"/>
              </w:rPr>
            </w:pPr>
            <w:r w:rsidRPr="004330D3">
              <w:rPr>
                <w:sz w:val="20"/>
                <w:szCs w:val="20"/>
              </w:rPr>
              <w:t>2.</w:t>
            </w:r>
          </w:p>
        </w:tc>
        <w:tc>
          <w:tcPr>
            <w:tcW w:w="1115" w:type="pct"/>
            <w:tcBorders>
              <w:top w:val="single" w:sz="6" w:space="0" w:color="auto"/>
              <w:left w:val="single" w:sz="4" w:space="0" w:color="auto"/>
              <w:bottom w:val="single" w:sz="6" w:space="0" w:color="auto"/>
              <w:right w:val="single" w:sz="6" w:space="0" w:color="auto"/>
            </w:tcBorders>
            <w:vAlign w:val="center"/>
          </w:tcPr>
          <w:p w:rsidR="001407FC" w:rsidRPr="004330D3" w:rsidRDefault="001407FC" w:rsidP="00376A45">
            <w:pPr>
              <w:widowControl w:val="0"/>
              <w:suppressAutoHyphens/>
              <w:rPr>
                <w:sz w:val="20"/>
                <w:szCs w:val="20"/>
              </w:rPr>
            </w:pPr>
            <w:r w:rsidRPr="004330D3">
              <w:rPr>
                <w:sz w:val="20"/>
                <w:szCs w:val="20"/>
              </w:rPr>
              <w:t>с. 2-е Панино</w:t>
            </w:r>
          </w:p>
        </w:tc>
        <w:tc>
          <w:tcPr>
            <w:tcW w:w="514" w:type="pct"/>
            <w:tcBorders>
              <w:top w:val="single" w:sz="6" w:space="0" w:color="auto"/>
              <w:left w:val="single" w:sz="6" w:space="0" w:color="auto"/>
              <w:bottom w:val="single" w:sz="6" w:space="0" w:color="auto"/>
              <w:right w:val="single" w:sz="4"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25</w:t>
            </w:r>
          </w:p>
        </w:tc>
        <w:tc>
          <w:tcPr>
            <w:tcW w:w="756" w:type="pct"/>
            <w:tcBorders>
              <w:top w:val="single" w:sz="6" w:space="0" w:color="auto"/>
              <w:left w:val="single" w:sz="4" w:space="0" w:color="auto"/>
              <w:bottom w:val="single" w:sz="6" w:space="0" w:color="auto"/>
              <w:right w:val="single" w:sz="6"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3</w:t>
            </w:r>
          </w:p>
        </w:tc>
        <w:tc>
          <w:tcPr>
            <w:tcW w:w="412" w:type="pct"/>
            <w:tcBorders>
              <w:top w:val="single" w:sz="6" w:space="0" w:color="auto"/>
              <w:left w:val="single" w:sz="6" w:space="0" w:color="auto"/>
              <w:bottom w:val="single" w:sz="6" w:space="0" w:color="auto"/>
              <w:right w:val="single" w:sz="6"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85</w:t>
            </w:r>
          </w:p>
        </w:tc>
        <w:tc>
          <w:tcPr>
            <w:tcW w:w="603" w:type="pct"/>
            <w:tcBorders>
              <w:top w:val="single" w:sz="6" w:space="0" w:color="auto"/>
              <w:left w:val="single" w:sz="6" w:space="0" w:color="auto"/>
              <w:bottom w:val="single" w:sz="6" w:space="0" w:color="auto"/>
              <w:right w:val="single" w:sz="6" w:space="0" w:color="auto"/>
            </w:tcBorders>
            <w:vAlign w:val="bottom"/>
          </w:tcPr>
          <w:p w:rsidR="001407FC" w:rsidRDefault="001407FC">
            <w:pPr>
              <w:jc w:val="center"/>
              <w:rPr>
                <w:color w:val="000000"/>
                <w:sz w:val="20"/>
                <w:szCs w:val="20"/>
              </w:rPr>
            </w:pPr>
            <w:r>
              <w:rPr>
                <w:color w:val="000000"/>
                <w:sz w:val="20"/>
                <w:szCs w:val="20"/>
              </w:rPr>
              <w:t>126</w:t>
            </w:r>
          </w:p>
        </w:tc>
      </w:tr>
      <w:tr w:rsidR="001407FC" w:rsidRPr="004330D3" w:rsidTr="00A22CEC">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1407FC" w:rsidRPr="004330D3" w:rsidRDefault="001407FC" w:rsidP="00376A45">
            <w:pPr>
              <w:widowControl w:val="0"/>
              <w:suppressAutoHyphens/>
              <w:overflowPunct w:val="0"/>
              <w:autoSpaceDE w:val="0"/>
              <w:autoSpaceDN w:val="0"/>
              <w:adjustRightInd w:val="0"/>
              <w:jc w:val="both"/>
              <w:textAlignment w:val="baseline"/>
              <w:rPr>
                <w:sz w:val="20"/>
                <w:szCs w:val="20"/>
              </w:rPr>
            </w:pPr>
            <w:r w:rsidRPr="004330D3">
              <w:rPr>
                <w:sz w:val="20"/>
                <w:szCs w:val="20"/>
              </w:rPr>
              <w:t>3.</w:t>
            </w:r>
          </w:p>
        </w:tc>
        <w:tc>
          <w:tcPr>
            <w:tcW w:w="1115" w:type="pct"/>
            <w:tcBorders>
              <w:top w:val="single" w:sz="6" w:space="0" w:color="auto"/>
              <w:left w:val="single" w:sz="4" w:space="0" w:color="auto"/>
              <w:bottom w:val="single" w:sz="6" w:space="0" w:color="auto"/>
              <w:right w:val="single" w:sz="4" w:space="0" w:color="auto"/>
            </w:tcBorders>
            <w:vAlign w:val="center"/>
          </w:tcPr>
          <w:p w:rsidR="001407FC" w:rsidRPr="004330D3" w:rsidRDefault="001407FC" w:rsidP="00376A45">
            <w:pPr>
              <w:widowControl w:val="0"/>
              <w:suppressAutoHyphens/>
              <w:rPr>
                <w:sz w:val="20"/>
                <w:szCs w:val="20"/>
              </w:rPr>
            </w:pPr>
            <w:r w:rsidRPr="004330D3">
              <w:rPr>
                <w:sz w:val="20"/>
                <w:szCs w:val="20"/>
              </w:rPr>
              <w:t>с. Тарусовка</w:t>
            </w:r>
          </w:p>
        </w:tc>
        <w:tc>
          <w:tcPr>
            <w:tcW w:w="514" w:type="pct"/>
            <w:tcBorders>
              <w:top w:val="single" w:sz="6" w:space="0" w:color="auto"/>
              <w:left w:val="single" w:sz="4" w:space="0" w:color="auto"/>
              <w:bottom w:val="single" w:sz="6" w:space="0" w:color="auto"/>
              <w:right w:val="single" w:sz="4"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29</w:t>
            </w:r>
          </w:p>
        </w:tc>
        <w:tc>
          <w:tcPr>
            <w:tcW w:w="756" w:type="pct"/>
            <w:tcBorders>
              <w:top w:val="single" w:sz="6" w:space="0" w:color="auto"/>
              <w:left w:val="single" w:sz="4" w:space="0" w:color="auto"/>
              <w:bottom w:val="single" w:sz="6" w:space="0" w:color="auto"/>
              <w:right w:val="single" w:sz="6"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6</w:t>
            </w:r>
          </w:p>
        </w:tc>
        <w:tc>
          <w:tcPr>
            <w:tcW w:w="412" w:type="pct"/>
            <w:tcBorders>
              <w:top w:val="single" w:sz="6" w:space="0" w:color="auto"/>
              <w:left w:val="single" w:sz="6" w:space="0" w:color="auto"/>
              <w:bottom w:val="single" w:sz="6" w:space="0" w:color="auto"/>
              <w:right w:val="single" w:sz="6"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106</w:t>
            </w:r>
          </w:p>
        </w:tc>
        <w:tc>
          <w:tcPr>
            <w:tcW w:w="603" w:type="pct"/>
            <w:tcBorders>
              <w:top w:val="single" w:sz="6" w:space="0" w:color="auto"/>
              <w:left w:val="single" w:sz="6" w:space="0" w:color="auto"/>
              <w:bottom w:val="single" w:sz="6" w:space="0" w:color="auto"/>
              <w:right w:val="single" w:sz="6" w:space="0" w:color="auto"/>
            </w:tcBorders>
            <w:vAlign w:val="bottom"/>
          </w:tcPr>
          <w:p w:rsidR="001407FC" w:rsidRDefault="001407FC">
            <w:pPr>
              <w:jc w:val="center"/>
              <w:rPr>
                <w:color w:val="000000"/>
                <w:sz w:val="20"/>
                <w:szCs w:val="20"/>
              </w:rPr>
            </w:pPr>
            <w:r>
              <w:rPr>
                <w:color w:val="000000"/>
                <w:sz w:val="20"/>
                <w:szCs w:val="20"/>
              </w:rPr>
              <w:t>65</w:t>
            </w:r>
          </w:p>
        </w:tc>
      </w:tr>
      <w:tr w:rsidR="001407FC" w:rsidRPr="004330D3" w:rsidTr="00A22CEC">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1407FC" w:rsidRPr="004330D3" w:rsidRDefault="001407FC" w:rsidP="00376A45">
            <w:pPr>
              <w:widowControl w:val="0"/>
              <w:tabs>
                <w:tab w:val="left" w:pos="55"/>
              </w:tabs>
              <w:suppressAutoHyphens/>
              <w:overflowPunct w:val="0"/>
              <w:autoSpaceDE w:val="0"/>
              <w:autoSpaceDN w:val="0"/>
              <w:adjustRightInd w:val="0"/>
              <w:jc w:val="both"/>
              <w:textAlignment w:val="baseline"/>
              <w:rPr>
                <w:sz w:val="20"/>
                <w:szCs w:val="20"/>
              </w:rPr>
            </w:pPr>
            <w:r w:rsidRPr="004330D3">
              <w:rPr>
                <w:sz w:val="20"/>
                <w:szCs w:val="20"/>
              </w:rPr>
              <w:t>4.</w:t>
            </w:r>
          </w:p>
        </w:tc>
        <w:tc>
          <w:tcPr>
            <w:tcW w:w="1115" w:type="pct"/>
            <w:tcBorders>
              <w:top w:val="single" w:sz="6" w:space="0" w:color="auto"/>
              <w:left w:val="single" w:sz="4" w:space="0" w:color="auto"/>
              <w:bottom w:val="single" w:sz="6" w:space="0" w:color="auto"/>
              <w:right w:val="single" w:sz="4" w:space="0" w:color="auto"/>
            </w:tcBorders>
            <w:vAlign w:val="center"/>
          </w:tcPr>
          <w:p w:rsidR="001407FC" w:rsidRPr="004330D3" w:rsidRDefault="001407FC" w:rsidP="00376A45">
            <w:pPr>
              <w:widowControl w:val="0"/>
              <w:suppressAutoHyphens/>
              <w:rPr>
                <w:sz w:val="20"/>
                <w:szCs w:val="20"/>
              </w:rPr>
            </w:pPr>
            <w:r w:rsidRPr="004330D3">
              <w:rPr>
                <w:sz w:val="20"/>
                <w:szCs w:val="20"/>
              </w:rPr>
              <w:t>х. Чаплыгин Лог</w:t>
            </w:r>
          </w:p>
        </w:tc>
        <w:tc>
          <w:tcPr>
            <w:tcW w:w="514" w:type="pct"/>
            <w:tcBorders>
              <w:top w:val="single" w:sz="6" w:space="0" w:color="auto"/>
              <w:left w:val="single" w:sz="4" w:space="0" w:color="auto"/>
              <w:bottom w:val="single" w:sz="6" w:space="0" w:color="auto"/>
              <w:right w:val="single" w:sz="4"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25</w:t>
            </w:r>
          </w:p>
        </w:tc>
        <w:tc>
          <w:tcPr>
            <w:tcW w:w="756" w:type="pct"/>
            <w:tcBorders>
              <w:top w:val="single" w:sz="6" w:space="0" w:color="auto"/>
              <w:left w:val="single" w:sz="4" w:space="0" w:color="auto"/>
              <w:bottom w:val="single" w:sz="6" w:space="0" w:color="auto"/>
              <w:right w:val="single" w:sz="6"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2</w:t>
            </w:r>
          </w:p>
        </w:tc>
        <w:tc>
          <w:tcPr>
            <w:tcW w:w="412" w:type="pct"/>
            <w:tcBorders>
              <w:top w:val="single" w:sz="6" w:space="0" w:color="auto"/>
              <w:left w:val="single" w:sz="6" w:space="0" w:color="auto"/>
              <w:bottom w:val="single" w:sz="6" w:space="0" w:color="auto"/>
              <w:right w:val="single" w:sz="6"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27</w:t>
            </w:r>
          </w:p>
        </w:tc>
        <w:tc>
          <w:tcPr>
            <w:tcW w:w="603" w:type="pct"/>
            <w:tcBorders>
              <w:top w:val="single" w:sz="6" w:space="0" w:color="auto"/>
              <w:left w:val="single" w:sz="6" w:space="0" w:color="auto"/>
              <w:bottom w:val="single" w:sz="6" w:space="0" w:color="auto"/>
              <w:right w:val="single" w:sz="6" w:space="0" w:color="auto"/>
            </w:tcBorders>
            <w:vAlign w:val="bottom"/>
          </w:tcPr>
          <w:p w:rsidR="001407FC" w:rsidRDefault="001407FC">
            <w:pPr>
              <w:jc w:val="center"/>
              <w:rPr>
                <w:color w:val="000000"/>
                <w:sz w:val="20"/>
                <w:szCs w:val="20"/>
              </w:rPr>
            </w:pPr>
            <w:r>
              <w:rPr>
                <w:color w:val="000000"/>
                <w:sz w:val="20"/>
                <w:szCs w:val="20"/>
              </w:rPr>
              <w:t>28</w:t>
            </w:r>
          </w:p>
        </w:tc>
      </w:tr>
      <w:tr w:rsidR="001407FC" w:rsidRPr="004330D3" w:rsidTr="00A22CEC">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1407FC" w:rsidRPr="004330D3" w:rsidRDefault="001407FC" w:rsidP="00376A45">
            <w:pPr>
              <w:widowControl w:val="0"/>
              <w:suppressAutoHyphens/>
              <w:overflowPunct w:val="0"/>
              <w:autoSpaceDE w:val="0"/>
              <w:autoSpaceDN w:val="0"/>
              <w:adjustRightInd w:val="0"/>
              <w:jc w:val="both"/>
              <w:textAlignment w:val="baseline"/>
              <w:rPr>
                <w:sz w:val="20"/>
                <w:szCs w:val="20"/>
              </w:rPr>
            </w:pPr>
            <w:r w:rsidRPr="004330D3">
              <w:rPr>
                <w:sz w:val="20"/>
                <w:szCs w:val="20"/>
              </w:rPr>
              <w:t>5.</w:t>
            </w:r>
          </w:p>
        </w:tc>
        <w:tc>
          <w:tcPr>
            <w:tcW w:w="1115" w:type="pct"/>
            <w:tcBorders>
              <w:top w:val="single" w:sz="6" w:space="0" w:color="auto"/>
              <w:left w:val="single" w:sz="4" w:space="0" w:color="auto"/>
              <w:bottom w:val="single" w:sz="6" w:space="0" w:color="auto"/>
              <w:right w:val="single" w:sz="4" w:space="0" w:color="auto"/>
            </w:tcBorders>
            <w:vAlign w:val="center"/>
          </w:tcPr>
          <w:p w:rsidR="001407FC" w:rsidRPr="004330D3" w:rsidRDefault="001407FC" w:rsidP="00376A45">
            <w:pPr>
              <w:widowControl w:val="0"/>
              <w:suppressAutoHyphens/>
              <w:rPr>
                <w:sz w:val="20"/>
                <w:szCs w:val="20"/>
              </w:rPr>
            </w:pPr>
            <w:r w:rsidRPr="004330D3">
              <w:rPr>
                <w:sz w:val="20"/>
                <w:szCs w:val="20"/>
              </w:rPr>
              <w:t>пос. Панинский</w:t>
            </w:r>
          </w:p>
        </w:tc>
        <w:tc>
          <w:tcPr>
            <w:tcW w:w="514" w:type="pct"/>
            <w:tcBorders>
              <w:top w:val="single" w:sz="6" w:space="0" w:color="auto"/>
              <w:left w:val="single" w:sz="4" w:space="0" w:color="auto"/>
              <w:bottom w:val="single" w:sz="6" w:space="0" w:color="auto"/>
              <w:right w:val="single" w:sz="4"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20</w:t>
            </w:r>
          </w:p>
        </w:tc>
        <w:tc>
          <w:tcPr>
            <w:tcW w:w="756" w:type="pct"/>
            <w:tcBorders>
              <w:top w:val="single" w:sz="6" w:space="0" w:color="auto"/>
              <w:left w:val="single" w:sz="4" w:space="0" w:color="auto"/>
              <w:bottom w:val="single" w:sz="6" w:space="0" w:color="auto"/>
              <w:right w:val="single" w:sz="6"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5</w:t>
            </w:r>
          </w:p>
        </w:tc>
        <w:tc>
          <w:tcPr>
            <w:tcW w:w="412" w:type="pct"/>
            <w:tcBorders>
              <w:top w:val="single" w:sz="6" w:space="0" w:color="auto"/>
              <w:left w:val="single" w:sz="6" w:space="0" w:color="auto"/>
              <w:bottom w:val="single" w:sz="6" w:space="0" w:color="auto"/>
              <w:right w:val="single" w:sz="6"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16</w:t>
            </w:r>
          </w:p>
        </w:tc>
        <w:tc>
          <w:tcPr>
            <w:tcW w:w="603" w:type="pct"/>
            <w:tcBorders>
              <w:top w:val="single" w:sz="6" w:space="0" w:color="auto"/>
              <w:left w:val="single" w:sz="6" w:space="0" w:color="auto"/>
              <w:bottom w:val="single" w:sz="6" w:space="0" w:color="auto"/>
              <w:right w:val="single" w:sz="6" w:space="0" w:color="auto"/>
            </w:tcBorders>
            <w:vAlign w:val="bottom"/>
          </w:tcPr>
          <w:p w:rsidR="001407FC" w:rsidRDefault="001407FC">
            <w:pPr>
              <w:jc w:val="center"/>
              <w:rPr>
                <w:color w:val="000000"/>
                <w:sz w:val="20"/>
                <w:szCs w:val="20"/>
              </w:rPr>
            </w:pPr>
            <w:r>
              <w:rPr>
                <w:color w:val="000000"/>
                <w:sz w:val="20"/>
                <w:szCs w:val="20"/>
              </w:rPr>
              <w:t>5</w:t>
            </w:r>
          </w:p>
        </w:tc>
      </w:tr>
      <w:tr w:rsidR="001407FC" w:rsidRPr="004330D3" w:rsidTr="00A22CEC">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1407FC" w:rsidRPr="004330D3" w:rsidRDefault="001407FC" w:rsidP="00376A45">
            <w:pPr>
              <w:widowControl w:val="0"/>
              <w:suppressAutoHyphens/>
              <w:overflowPunct w:val="0"/>
              <w:autoSpaceDE w:val="0"/>
              <w:autoSpaceDN w:val="0"/>
              <w:adjustRightInd w:val="0"/>
              <w:jc w:val="both"/>
              <w:textAlignment w:val="baseline"/>
              <w:rPr>
                <w:sz w:val="20"/>
                <w:szCs w:val="20"/>
              </w:rPr>
            </w:pPr>
            <w:r w:rsidRPr="004330D3">
              <w:rPr>
                <w:sz w:val="20"/>
                <w:szCs w:val="20"/>
              </w:rPr>
              <w:t>6.</w:t>
            </w:r>
          </w:p>
        </w:tc>
        <w:tc>
          <w:tcPr>
            <w:tcW w:w="1115" w:type="pct"/>
            <w:tcBorders>
              <w:top w:val="single" w:sz="6" w:space="0" w:color="auto"/>
              <w:left w:val="single" w:sz="4" w:space="0" w:color="auto"/>
              <w:bottom w:val="single" w:sz="6" w:space="0" w:color="auto"/>
              <w:right w:val="single" w:sz="4" w:space="0" w:color="auto"/>
            </w:tcBorders>
            <w:vAlign w:val="center"/>
          </w:tcPr>
          <w:p w:rsidR="001407FC" w:rsidRPr="004330D3" w:rsidRDefault="001407FC" w:rsidP="00376A45">
            <w:pPr>
              <w:widowControl w:val="0"/>
              <w:suppressAutoHyphens/>
              <w:rPr>
                <w:sz w:val="20"/>
                <w:szCs w:val="20"/>
              </w:rPr>
            </w:pPr>
            <w:r w:rsidRPr="004330D3">
              <w:rPr>
                <w:sz w:val="20"/>
                <w:szCs w:val="20"/>
              </w:rPr>
              <w:t>д. Николаевка</w:t>
            </w:r>
          </w:p>
        </w:tc>
        <w:tc>
          <w:tcPr>
            <w:tcW w:w="514" w:type="pct"/>
            <w:tcBorders>
              <w:top w:val="single" w:sz="6" w:space="0" w:color="auto"/>
              <w:left w:val="single" w:sz="4" w:space="0" w:color="auto"/>
              <w:bottom w:val="single" w:sz="6" w:space="0" w:color="auto"/>
              <w:right w:val="single" w:sz="4"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18</w:t>
            </w:r>
          </w:p>
        </w:tc>
        <w:tc>
          <w:tcPr>
            <w:tcW w:w="756" w:type="pct"/>
            <w:tcBorders>
              <w:top w:val="single" w:sz="6" w:space="0" w:color="auto"/>
              <w:left w:val="single" w:sz="4" w:space="0" w:color="auto"/>
              <w:bottom w:val="single" w:sz="6" w:space="0" w:color="auto"/>
              <w:right w:val="single" w:sz="6"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10</w:t>
            </w:r>
          </w:p>
        </w:tc>
        <w:tc>
          <w:tcPr>
            <w:tcW w:w="412" w:type="pct"/>
            <w:tcBorders>
              <w:top w:val="single" w:sz="6" w:space="0" w:color="auto"/>
              <w:left w:val="single" w:sz="6" w:space="0" w:color="auto"/>
              <w:bottom w:val="single" w:sz="6" w:space="0" w:color="auto"/>
              <w:right w:val="single" w:sz="6"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71</w:t>
            </w:r>
          </w:p>
        </w:tc>
        <w:tc>
          <w:tcPr>
            <w:tcW w:w="603" w:type="pct"/>
            <w:tcBorders>
              <w:top w:val="single" w:sz="6" w:space="0" w:color="auto"/>
              <w:left w:val="single" w:sz="6" w:space="0" w:color="auto"/>
              <w:bottom w:val="single" w:sz="6" w:space="0" w:color="auto"/>
              <w:right w:val="single" w:sz="6" w:space="0" w:color="auto"/>
            </w:tcBorders>
            <w:vAlign w:val="bottom"/>
          </w:tcPr>
          <w:p w:rsidR="001407FC" w:rsidRDefault="001407FC">
            <w:pPr>
              <w:jc w:val="center"/>
              <w:rPr>
                <w:color w:val="000000"/>
                <w:sz w:val="20"/>
                <w:szCs w:val="20"/>
              </w:rPr>
            </w:pPr>
            <w:r>
              <w:rPr>
                <w:color w:val="000000"/>
                <w:sz w:val="20"/>
                <w:szCs w:val="20"/>
              </w:rPr>
              <w:t>98</w:t>
            </w:r>
          </w:p>
        </w:tc>
      </w:tr>
      <w:tr w:rsidR="001407FC" w:rsidRPr="004330D3" w:rsidTr="00A22CEC">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1407FC" w:rsidRPr="004330D3" w:rsidRDefault="001407FC" w:rsidP="00376A45">
            <w:pPr>
              <w:widowControl w:val="0"/>
              <w:suppressAutoHyphens/>
              <w:overflowPunct w:val="0"/>
              <w:autoSpaceDE w:val="0"/>
              <w:autoSpaceDN w:val="0"/>
              <w:adjustRightInd w:val="0"/>
              <w:jc w:val="both"/>
              <w:textAlignment w:val="baseline"/>
              <w:rPr>
                <w:sz w:val="20"/>
                <w:szCs w:val="20"/>
              </w:rPr>
            </w:pPr>
            <w:r w:rsidRPr="004330D3">
              <w:rPr>
                <w:sz w:val="20"/>
                <w:szCs w:val="20"/>
              </w:rPr>
              <w:t>7.</w:t>
            </w:r>
          </w:p>
        </w:tc>
        <w:tc>
          <w:tcPr>
            <w:tcW w:w="1115" w:type="pct"/>
            <w:tcBorders>
              <w:top w:val="single" w:sz="6" w:space="0" w:color="auto"/>
              <w:left w:val="single" w:sz="4" w:space="0" w:color="auto"/>
              <w:bottom w:val="single" w:sz="6" w:space="0" w:color="auto"/>
              <w:right w:val="single" w:sz="4" w:space="0" w:color="auto"/>
            </w:tcBorders>
            <w:vAlign w:val="center"/>
          </w:tcPr>
          <w:p w:rsidR="001407FC" w:rsidRPr="004330D3" w:rsidRDefault="001407FC" w:rsidP="00376A45">
            <w:pPr>
              <w:widowControl w:val="0"/>
              <w:suppressAutoHyphens/>
              <w:rPr>
                <w:sz w:val="20"/>
                <w:szCs w:val="20"/>
              </w:rPr>
            </w:pPr>
            <w:r w:rsidRPr="004330D3">
              <w:rPr>
                <w:sz w:val="20"/>
                <w:szCs w:val="20"/>
              </w:rPr>
              <w:t>х. Черниченские дворы</w:t>
            </w:r>
          </w:p>
        </w:tc>
        <w:tc>
          <w:tcPr>
            <w:tcW w:w="514" w:type="pct"/>
            <w:tcBorders>
              <w:top w:val="single" w:sz="6" w:space="0" w:color="auto"/>
              <w:left w:val="single" w:sz="4" w:space="0" w:color="auto"/>
              <w:bottom w:val="single" w:sz="6" w:space="0" w:color="auto"/>
              <w:right w:val="single" w:sz="4"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17</w:t>
            </w:r>
          </w:p>
        </w:tc>
        <w:tc>
          <w:tcPr>
            <w:tcW w:w="756" w:type="pct"/>
            <w:tcBorders>
              <w:top w:val="single" w:sz="6" w:space="0" w:color="auto"/>
              <w:left w:val="single" w:sz="4" w:space="0" w:color="auto"/>
              <w:bottom w:val="single" w:sz="6" w:space="0" w:color="auto"/>
              <w:right w:val="single" w:sz="6"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14</w:t>
            </w:r>
          </w:p>
        </w:tc>
        <w:tc>
          <w:tcPr>
            <w:tcW w:w="412" w:type="pct"/>
            <w:tcBorders>
              <w:top w:val="single" w:sz="6" w:space="0" w:color="auto"/>
              <w:left w:val="single" w:sz="6" w:space="0" w:color="auto"/>
              <w:bottom w:val="single" w:sz="6" w:space="0" w:color="auto"/>
              <w:right w:val="single" w:sz="6"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76</w:t>
            </w:r>
          </w:p>
        </w:tc>
        <w:tc>
          <w:tcPr>
            <w:tcW w:w="603" w:type="pct"/>
            <w:tcBorders>
              <w:top w:val="single" w:sz="6" w:space="0" w:color="auto"/>
              <w:left w:val="single" w:sz="6" w:space="0" w:color="auto"/>
              <w:bottom w:val="single" w:sz="6" w:space="0" w:color="auto"/>
              <w:right w:val="single" w:sz="6" w:space="0" w:color="auto"/>
            </w:tcBorders>
            <w:vAlign w:val="bottom"/>
          </w:tcPr>
          <w:p w:rsidR="001407FC" w:rsidRDefault="001407FC">
            <w:pPr>
              <w:jc w:val="center"/>
              <w:rPr>
                <w:color w:val="000000"/>
                <w:sz w:val="20"/>
                <w:szCs w:val="20"/>
              </w:rPr>
            </w:pPr>
            <w:r>
              <w:rPr>
                <w:color w:val="000000"/>
                <w:sz w:val="20"/>
                <w:szCs w:val="20"/>
              </w:rPr>
              <w:t>147</w:t>
            </w:r>
          </w:p>
        </w:tc>
      </w:tr>
      <w:tr w:rsidR="001407FC" w:rsidRPr="004330D3" w:rsidTr="00A22CEC">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1407FC" w:rsidRPr="004330D3" w:rsidRDefault="001407FC" w:rsidP="00376A45">
            <w:pPr>
              <w:widowControl w:val="0"/>
              <w:suppressAutoHyphens/>
              <w:overflowPunct w:val="0"/>
              <w:autoSpaceDE w:val="0"/>
              <w:autoSpaceDN w:val="0"/>
              <w:adjustRightInd w:val="0"/>
              <w:jc w:val="both"/>
              <w:textAlignment w:val="baseline"/>
              <w:rPr>
                <w:sz w:val="20"/>
                <w:szCs w:val="20"/>
              </w:rPr>
            </w:pPr>
            <w:r w:rsidRPr="004330D3">
              <w:rPr>
                <w:sz w:val="20"/>
                <w:szCs w:val="20"/>
              </w:rPr>
              <w:t>8.</w:t>
            </w:r>
          </w:p>
        </w:tc>
        <w:tc>
          <w:tcPr>
            <w:tcW w:w="1115" w:type="pct"/>
            <w:tcBorders>
              <w:top w:val="single" w:sz="6" w:space="0" w:color="auto"/>
              <w:left w:val="single" w:sz="4" w:space="0" w:color="auto"/>
              <w:bottom w:val="single" w:sz="6" w:space="0" w:color="auto"/>
              <w:right w:val="single" w:sz="4" w:space="0" w:color="auto"/>
            </w:tcBorders>
            <w:vAlign w:val="center"/>
          </w:tcPr>
          <w:p w:rsidR="001407FC" w:rsidRPr="004330D3" w:rsidRDefault="001407FC" w:rsidP="00376A45">
            <w:pPr>
              <w:widowControl w:val="0"/>
              <w:suppressAutoHyphens/>
              <w:rPr>
                <w:sz w:val="20"/>
                <w:szCs w:val="20"/>
              </w:rPr>
            </w:pPr>
            <w:r w:rsidRPr="004330D3">
              <w:rPr>
                <w:sz w:val="20"/>
                <w:szCs w:val="20"/>
              </w:rPr>
              <w:t>х. Высоконские дворы</w:t>
            </w:r>
          </w:p>
        </w:tc>
        <w:tc>
          <w:tcPr>
            <w:tcW w:w="514" w:type="pct"/>
            <w:tcBorders>
              <w:top w:val="single" w:sz="6" w:space="0" w:color="auto"/>
              <w:left w:val="single" w:sz="4" w:space="0" w:color="auto"/>
              <w:bottom w:val="single" w:sz="6" w:space="0" w:color="auto"/>
              <w:right w:val="single" w:sz="4"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15</w:t>
            </w:r>
          </w:p>
        </w:tc>
        <w:tc>
          <w:tcPr>
            <w:tcW w:w="756" w:type="pct"/>
            <w:tcBorders>
              <w:top w:val="single" w:sz="6" w:space="0" w:color="auto"/>
              <w:left w:val="single" w:sz="4" w:space="0" w:color="auto"/>
              <w:bottom w:val="single" w:sz="6" w:space="0" w:color="auto"/>
              <w:right w:val="single" w:sz="6"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15</w:t>
            </w:r>
          </w:p>
        </w:tc>
        <w:tc>
          <w:tcPr>
            <w:tcW w:w="412" w:type="pct"/>
            <w:tcBorders>
              <w:top w:val="single" w:sz="6" w:space="0" w:color="auto"/>
              <w:left w:val="single" w:sz="6" w:space="0" w:color="auto"/>
              <w:bottom w:val="single" w:sz="6" w:space="0" w:color="auto"/>
              <w:right w:val="single" w:sz="6"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142</w:t>
            </w:r>
          </w:p>
        </w:tc>
        <w:tc>
          <w:tcPr>
            <w:tcW w:w="603" w:type="pct"/>
            <w:tcBorders>
              <w:top w:val="single" w:sz="6" w:space="0" w:color="auto"/>
              <w:left w:val="single" w:sz="6" w:space="0" w:color="auto"/>
              <w:bottom w:val="single" w:sz="6" w:space="0" w:color="auto"/>
              <w:right w:val="single" w:sz="6" w:space="0" w:color="auto"/>
            </w:tcBorders>
            <w:vAlign w:val="bottom"/>
          </w:tcPr>
          <w:p w:rsidR="001407FC" w:rsidRDefault="001407FC">
            <w:pPr>
              <w:jc w:val="center"/>
              <w:rPr>
                <w:color w:val="000000"/>
                <w:sz w:val="20"/>
                <w:szCs w:val="20"/>
              </w:rPr>
            </w:pPr>
            <w:r>
              <w:rPr>
                <w:color w:val="000000"/>
                <w:sz w:val="20"/>
                <w:szCs w:val="20"/>
              </w:rPr>
              <w:t>475</w:t>
            </w:r>
          </w:p>
        </w:tc>
      </w:tr>
      <w:tr w:rsidR="001407FC" w:rsidRPr="004330D3" w:rsidTr="00A22CEC">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1407FC" w:rsidRPr="004330D3" w:rsidRDefault="001407FC" w:rsidP="00376A45">
            <w:pPr>
              <w:widowControl w:val="0"/>
              <w:suppressAutoHyphens/>
              <w:overflowPunct w:val="0"/>
              <w:autoSpaceDE w:val="0"/>
              <w:autoSpaceDN w:val="0"/>
              <w:adjustRightInd w:val="0"/>
              <w:jc w:val="both"/>
              <w:textAlignment w:val="baseline"/>
              <w:rPr>
                <w:sz w:val="20"/>
                <w:szCs w:val="20"/>
              </w:rPr>
            </w:pPr>
            <w:r w:rsidRPr="004330D3">
              <w:rPr>
                <w:sz w:val="20"/>
                <w:szCs w:val="20"/>
              </w:rPr>
              <w:t>9.</w:t>
            </w:r>
          </w:p>
        </w:tc>
        <w:tc>
          <w:tcPr>
            <w:tcW w:w="1115" w:type="pct"/>
            <w:tcBorders>
              <w:top w:val="single" w:sz="6" w:space="0" w:color="auto"/>
              <w:left w:val="single" w:sz="4" w:space="0" w:color="auto"/>
              <w:bottom w:val="single" w:sz="6" w:space="0" w:color="auto"/>
              <w:right w:val="single" w:sz="4" w:space="0" w:color="auto"/>
            </w:tcBorders>
            <w:vAlign w:val="center"/>
          </w:tcPr>
          <w:p w:rsidR="001407FC" w:rsidRPr="004330D3" w:rsidRDefault="001407FC" w:rsidP="00376A45">
            <w:pPr>
              <w:widowControl w:val="0"/>
              <w:suppressAutoHyphens/>
              <w:rPr>
                <w:sz w:val="20"/>
                <w:szCs w:val="20"/>
              </w:rPr>
            </w:pPr>
            <w:r w:rsidRPr="004330D3">
              <w:rPr>
                <w:sz w:val="20"/>
                <w:szCs w:val="20"/>
              </w:rPr>
              <w:t>х. Орешное</w:t>
            </w:r>
          </w:p>
        </w:tc>
        <w:tc>
          <w:tcPr>
            <w:tcW w:w="514" w:type="pct"/>
            <w:tcBorders>
              <w:top w:val="single" w:sz="6" w:space="0" w:color="auto"/>
              <w:left w:val="single" w:sz="4" w:space="0" w:color="auto"/>
              <w:bottom w:val="single" w:sz="6" w:space="0" w:color="auto"/>
              <w:right w:val="single" w:sz="4"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16</w:t>
            </w:r>
          </w:p>
        </w:tc>
        <w:tc>
          <w:tcPr>
            <w:tcW w:w="756" w:type="pct"/>
            <w:tcBorders>
              <w:top w:val="single" w:sz="6" w:space="0" w:color="auto"/>
              <w:left w:val="single" w:sz="4" w:space="0" w:color="auto"/>
              <w:bottom w:val="single" w:sz="6" w:space="0" w:color="auto"/>
              <w:right w:val="single" w:sz="6"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18</w:t>
            </w:r>
          </w:p>
        </w:tc>
        <w:tc>
          <w:tcPr>
            <w:tcW w:w="412" w:type="pct"/>
            <w:tcBorders>
              <w:top w:val="single" w:sz="6" w:space="0" w:color="auto"/>
              <w:left w:val="single" w:sz="6" w:space="0" w:color="auto"/>
              <w:bottom w:val="single" w:sz="6" w:space="0" w:color="auto"/>
              <w:right w:val="single" w:sz="6" w:space="0" w:color="auto"/>
            </w:tcBorders>
            <w:vAlign w:val="center"/>
          </w:tcPr>
          <w:p w:rsidR="001407FC" w:rsidRPr="004330D3" w:rsidRDefault="001407FC" w:rsidP="00376A45">
            <w:pPr>
              <w:widowControl w:val="0"/>
              <w:suppressAutoHyphens/>
              <w:jc w:val="center"/>
              <w:rPr>
                <w:sz w:val="20"/>
                <w:szCs w:val="20"/>
              </w:rPr>
            </w:pPr>
            <w:r w:rsidRPr="004330D3">
              <w:rPr>
                <w:sz w:val="20"/>
                <w:szCs w:val="20"/>
              </w:rPr>
              <w:t>78</w:t>
            </w:r>
          </w:p>
        </w:tc>
        <w:tc>
          <w:tcPr>
            <w:tcW w:w="603" w:type="pct"/>
            <w:tcBorders>
              <w:top w:val="single" w:sz="6" w:space="0" w:color="auto"/>
              <w:left w:val="single" w:sz="6" w:space="0" w:color="auto"/>
              <w:bottom w:val="single" w:sz="6" w:space="0" w:color="auto"/>
              <w:right w:val="single" w:sz="6" w:space="0" w:color="auto"/>
            </w:tcBorders>
            <w:vAlign w:val="bottom"/>
          </w:tcPr>
          <w:p w:rsidR="001407FC" w:rsidRDefault="001407FC">
            <w:pPr>
              <w:jc w:val="center"/>
              <w:rPr>
                <w:color w:val="000000"/>
                <w:sz w:val="20"/>
                <w:szCs w:val="20"/>
              </w:rPr>
            </w:pPr>
            <w:r>
              <w:rPr>
                <w:color w:val="000000"/>
                <w:sz w:val="20"/>
                <w:szCs w:val="20"/>
              </w:rPr>
              <w:t>89</w:t>
            </w:r>
          </w:p>
        </w:tc>
      </w:tr>
      <w:tr w:rsidR="001407FC" w:rsidRPr="004330D3" w:rsidTr="00A22CEC">
        <w:trPr>
          <w:cantSplit/>
          <w:trHeight w:val="111"/>
        </w:trPr>
        <w:tc>
          <w:tcPr>
            <w:tcW w:w="1311" w:type="pct"/>
            <w:gridSpan w:val="2"/>
            <w:tcBorders>
              <w:top w:val="single" w:sz="6" w:space="0" w:color="auto"/>
              <w:left w:val="single" w:sz="6" w:space="0" w:color="auto"/>
              <w:bottom w:val="single" w:sz="6" w:space="0" w:color="auto"/>
              <w:right w:val="single" w:sz="4" w:space="0" w:color="auto"/>
            </w:tcBorders>
            <w:vAlign w:val="center"/>
          </w:tcPr>
          <w:p w:rsidR="001407FC" w:rsidRPr="004330D3" w:rsidRDefault="001407FC" w:rsidP="00376A45">
            <w:pPr>
              <w:widowControl w:val="0"/>
              <w:suppressAutoHyphens/>
              <w:jc w:val="center"/>
              <w:rPr>
                <w:b/>
                <w:sz w:val="20"/>
                <w:szCs w:val="20"/>
              </w:rPr>
            </w:pPr>
            <w:r w:rsidRPr="004330D3">
              <w:rPr>
                <w:b/>
                <w:sz w:val="20"/>
                <w:szCs w:val="20"/>
              </w:rPr>
              <w:t>Итого:</w:t>
            </w:r>
          </w:p>
        </w:tc>
        <w:tc>
          <w:tcPr>
            <w:tcW w:w="514" w:type="pct"/>
            <w:tcBorders>
              <w:top w:val="single" w:sz="6" w:space="0" w:color="auto"/>
              <w:left w:val="single" w:sz="4" w:space="0" w:color="auto"/>
              <w:bottom w:val="single" w:sz="6" w:space="0" w:color="auto"/>
              <w:right w:val="single" w:sz="4" w:space="0" w:color="auto"/>
            </w:tcBorders>
            <w:vAlign w:val="center"/>
          </w:tcPr>
          <w:p w:rsidR="001407FC" w:rsidRPr="004330D3" w:rsidRDefault="001407FC" w:rsidP="00376A45">
            <w:pPr>
              <w:widowControl w:val="0"/>
              <w:suppressAutoHyphens/>
              <w:jc w:val="center"/>
              <w:rPr>
                <w:b/>
                <w:sz w:val="20"/>
                <w:szCs w:val="20"/>
              </w:rPr>
            </w:pPr>
          </w:p>
        </w:tc>
        <w:tc>
          <w:tcPr>
            <w:tcW w:w="756" w:type="pct"/>
            <w:tcBorders>
              <w:top w:val="single" w:sz="6" w:space="0" w:color="auto"/>
              <w:left w:val="single" w:sz="4" w:space="0" w:color="auto"/>
              <w:bottom w:val="single" w:sz="6" w:space="0" w:color="auto"/>
              <w:right w:val="single" w:sz="6" w:space="0" w:color="auto"/>
            </w:tcBorders>
            <w:vAlign w:val="center"/>
          </w:tcPr>
          <w:p w:rsidR="001407FC" w:rsidRPr="004330D3" w:rsidRDefault="001407FC" w:rsidP="00376A45">
            <w:pPr>
              <w:widowControl w:val="0"/>
              <w:suppressAutoHyphens/>
              <w:jc w:val="center"/>
              <w:rPr>
                <w:b/>
                <w:sz w:val="20"/>
                <w:szCs w:val="20"/>
              </w:rPr>
            </w:pPr>
          </w:p>
        </w:tc>
        <w:tc>
          <w:tcPr>
            <w:tcW w:w="412" w:type="pct"/>
            <w:tcBorders>
              <w:top w:val="single" w:sz="6" w:space="0" w:color="auto"/>
              <w:left w:val="single" w:sz="6" w:space="0" w:color="auto"/>
              <w:bottom w:val="single" w:sz="6" w:space="0" w:color="auto"/>
              <w:right w:val="single" w:sz="6" w:space="0" w:color="auto"/>
            </w:tcBorders>
            <w:vAlign w:val="center"/>
          </w:tcPr>
          <w:p w:rsidR="001407FC" w:rsidRPr="004330D3" w:rsidRDefault="001407FC" w:rsidP="00376A45">
            <w:pPr>
              <w:widowControl w:val="0"/>
              <w:suppressAutoHyphens/>
              <w:jc w:val="center"/>
              <w:rPr>
                <w:b/>
                <w:sz w:val="20"/>
                <w:szCs w:val="20"/>
              </w:rPr>
            </w:pPr>
            <w:r w:rsidRPr="004330D3">
              <w:rPr>
                <w:b/>
                <w:sz w:val="20"/>
                <w:szCs w:val="20"/>
              </w:rPr>
              <w:t>773</w:t>
            </w:r>
          </w:p>
        </w:tc>
        <w:tc>
          <w:tcPr>
            <w:tcW w:w="603" w:type="pct"/>
            <w:tcBorders>
              <w:top w:val="single" w:sz="6" w:space="0" w:color="auto"/>
              <w:left w:val="single" w:sz="6" w:space="0" w:color="auto"/>
              <w:bottom w:val="single" w:sz="6" w:space="0" w:color="auto"/>
              <w:right w:val="single" w:sz="6" w:space="0" w:color="auto"/>
            </w:tcBorders>
            <w:vAlign w:val="center"/>
          </w:tcPr>
          <w:p w:rsidR="001407FC" w:rsidRPr="001407FC" w:rsidRDefault="001407FC" w:rsidP="00376A45">
            <w:pPr>
              <w:widowControl w:val="0"/>
              <w:suppressAutoHyphens/>
              <w:jc w:val="center"/>
              <w:rPr>
                <w:b/>
                <w:sz w:val="20"/>
                <w:szCs w:val="20"/>
              </w:rPr>
            </w:pPr>
            <w:r w:rsidRPr="001407FC">
              <w:rPr>
                <w:b/>
                <w:sz w:val="20"/>
                <w:szCs w:val="20"/>
              </w:rPr>
              <w:t>1501</w:t>
            </w:r>
          </w:p>
        </w:tc>
        <w:tc>
          <w:tcPr>
            <w:tcW w:w="1404" w:type="pct"/>
            <w:vAlign w:val="bottom"/>
          </w:tcPr>
          <w:p w:rsidR="001407FC" w:rsidRDefault="001407FC">
            <w:pPr>
              <w:jc w:val="center"/>
              <w:rPr>
                <w:b/>
                <w:bCs/>
                <w:color w:val="000000"/>
                <w:sz w:val="20"/>
                <w:szCs w:val="20"/>
              </w:rPr>
            </w:pPr>
            <w:r>
              <w:rPr>
                <w:b/>
                <w:bCs/>
                <w:color w:val="000000"/>
                <w:sz w:val="20"/>
                <w:szCs w:val="20"/>
              </w:rPr>
              <w:t>1501</w:t>
            </w:r>
          </w:p>
        </w:tc>
      </w:tr>
    </w:tbl>
    <w:p w:rsidR="00B7019D" w:rsidRPr="00037A85" w:rsidRDefault="00B7019D" w:rsidP="00B7019D">
      <w:pPr>
        <w:widowControl w:val="0"/>
        <w:suppressAutoHyphens/>
        <w:spacing w:line="360" w:lineRule="auto"/>
        <w:rPr>
          <w:b/>
          <w:sz w:val="20"/>
          <w:szCs w:val="20"/>
        </w:rPr>
      </w:pPr>
    </w:p>
    <w:p w:rsidR="00B7019D" w:rsidRPr="00E2186E" w:rsidRDefault="00B7019D" w:rsidP="00B7019D">
      <w:pPr>
        <w:widowControl w:val="0"/>
        <w:suppressAutoHyphens/>
        <w:spacing w:line="360" w:lineRule="auto"/>
        <w:jc w:val="both"/>
        <w:rPr>
          <w:b/>
          <w:bCs/>
          <w:sz w:val="20"/>
          <w:szCs w:val="20"/>
        </w:rPr>
      </w:pPr>
      <w:r w:rsidRPr="00E2186E">
        <w:rPr>
          <w:b/>
          <w:bCs/>
          <w:sz w:val="20"/>
          <w:szCs w:val="20"/>
        </w:rPr>
        <w:t>Таблица</w:t>
      </w:r>
      <w:r w:rsidR="006D6CED">
        <w:rPr>
          <w:b/>
          <w:bCs/>
          <w:sz w:val="20"/>
          <w:szCs w:val="20"/>
        </w:rPr>
        <w:t xml:space="preserve"> 5</w:t>
      </w:r>
      <w:r w:rsidRPr="00E2186E">
        <w:rPr>
          <w:b/>
          <w:bCs/>
          <w:sz w:val="20"/>
          <w:szCs w:val="20"/>
        </w:rPr>
        <w:t>. Сведения о населении муниципального образов</w:t>
      </w:r>
      <w:r>
        <w:rPr>
          <w:b/>
          <w:bCs/>
          <w:sz w:val="20"/>
          <w:szCs w:val="20"/>
        </w:rPr>
        <w:t>ания</w:t>
      </w:r>
      <w:r w:rsidR="001407FC">
        <w:rPr>
          <w:b/>
          <w:bCs/>
          <w:sz w:val="20"/>
          <w:szCs w:val="20"/>
        </w:rPr>
        <w:t xml:space="preserve"> (по населенным пунктам) на 2023</w:t>
      </w:r>
      <w:r>
        <w:rPr>
          <w:b/>
          <w:bCs/>
          <w:sz w:val="20"/>
          <w:szCs w:val="20"/>
        </w:rPr>
        <w:t>г</w:t>
      </w:r>
    </w:p>
    <w:tbl>
      <w:tblPr>
        <w:tblW w:w="9791" w:type="dxa"/>
        <w:tblLayout w:type="fixed"/>
        <w:tblCellMar>
          <w:left w:w="10" w:type="dxa"/>
          <w:right w:w="10" w:type="dxa"/>
        </w:tblCellMar>
        <w:tblLook w:val="04A0"/>
      </w:tblPr>
      <w:tblGrid>
        <w:gridCol w:w="595"/>
        <w:gridCol w:w="2372"/>
        <w:gridCol w:w="1291"/>
        <w:gridCol w:w="1401"/>
        <w:gridCol w:w="1431"/>
        <w:gridCol w:w="1266"/>
        <w:gridCol w:w="1435"/>
      </w:tblGrid>
      <w:tr w:rsidR="00220713" w:rsidRPr="004330D3" w:rsidTr="00376A45">
        <w:trPr>
          <w:trHeight w:val="460"/>
        </w:trPr>
        <w:tc>
          <w:tcPr>
            <w:tcW w:w="595"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376A45">
            <w:pPr>
              <w:widowControl w:val="0"/>
              <w:suppressAutoHyphens/>
              <w:jc w:val="center"/>
              <w:rPr>
                <w:color w:val="000000"/>
                <w:sz w:val="20"/>
                <w:szCs w:val="20"/>
              </w:rPr>
            </w:pPr>
            <w:r w:rsidRPr="004330D3">
              <w:rPr>
                <w:color w:val="000000"/>
                <w:spacing w:val="10"/>
                <w:sz w:val="20"/>
                <w:szCs w:val="20"/>
              </w:rPr>
              <w:t>№</w:t>
            </w:r>
          </w:p>
          <w:p w:rsidR="00220713" w:rsidRPr="004330D3" w:rsidRDefault="00220713" w:rsidP="00376A45">
            <w:pPr>
              <w:widowControl w:val="0"/>
              <w:suppressAutoHyphens/>
              <w:jc w:val="center"/>
              <w:rPr>
                <w:color w:val="000000"/>
                <w:sz w:val="20"/>
                <w:szCs w:val="20"/>
              </w:rPr>
            </w:pPr>
            <w:r w:rsidRPr="004330D3">
              <w:rPr>
                <w:color w:val="000000"/>
                <w:sz w:val="20"/>
                <w:szCs w:val="20"/>
              </w:rPr>
              <w:t>п/п</w:t>
            </w:r>
          </w:p>
        </w:tc>
        <w:tc>
          <w:tcPr>
            <w:tcW w:w="2372"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376A45">
            <w:pPr>
              <w:widowControl w:val="0"/>
              <w:suppressAutoHyphens/>
              <w:ind w:left="120"/>
              <w:jc w:val="center"/>
              <w:rPr>
                <w:color w:val="000000"/>
                <w:sz w:val="20"/>
                <w:szCs w:val="20"/>
              </w:rPr>
            </w:pPr>
            <w:r w:rsidRPr="004330D3">
              <w:rPr>
                <w:b/>
                <w:bCs/>
                <w:color w:val="000000"/>
                <w:sz w:val="20"/>
                <w:szCs w:val="20"/>
              </w:rPr>
              <w:t>Численность по населенным пунктам</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376A45">
            <w:pPr>
              <w:widowControl w:val="0"/>
              <w:suppressAutoHyphens/>
              <w:ind w:left="120"/>
              <w:jc w:val="center"/>
              <w:rPr>
                <w:color w:val="000000"/>
                <w:sz w:val="20"/>
                <w:szCs w:val="20"/>
              </w:rPr>
            </w:pPr>
            <w:r w:rsidRPr="004330D3">
              <w:rPr>
                <w:b/>
                <w:bCs/>
                <w:color w:val="000000"/>
                <w:sz w:val="20"/>
                <w:szCs w:val="20"/>
              </w:rPr>
              <w:t>Всего</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376A45">
            <w:pPr>
              <w:widowControl w:val="0"/>
              <w:suppressAutoHyphens/>
              <w:ind w:left="120"/>
              <w:jc w:val="center"/>
              <w:rPr>
                <w:color w:val="000000"/>
                <w:sz w:val="20"/>
                <w:szCs w:val="20"/>
              </w:rPr>
            </w:pPr>
            <w:r w:rsidRPr="004330D3">
              <w:rPr>
                <w:b/>
                <w:bCs/>
                <w:color w:val="000000"/>
                <w:sz w:val="20"/>
                <w:szCs w:val="20"/>
              </w:rPr>
              <w:t>Мужчины</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376A45">
            <w:pPr>
              <w:widowControl w:val="0"/>
              <w:suppressAutoHyphens/>
              <w:ind w:left="140"/>
              <w:jc w:val="center"/>
              <w:rPr>
                <w:color w:val="000000"/>
                <w:sz w:val="20"/>
                <w:szCs w:val="20"/>
              </w:rPr>
            </w:pPr>
            <w:r w:rsidRPr="004330D3">
              <w:rPr>
                <w:b/>
                <w:bCs/>
                <w:color w:val="000000"/>
                <w:sz w:val="20"/>
                <w:szCs w:val="20"/>
              </w:rPr>
              <w:t>Женщины</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376A45">
            <w:pPr>
              <w:widowControl w:val="0"/>
              <w:suppressAutoHyphens/>
              <w:jc w:val="center"/>
              <w:rPr>
                <w:color w:val="000000"/>
                <w:sz w:val="20"/>
                <w:szCs w:val="20"/>
              </w:rPr>
            </w:pPr>
            <w:r w:rsidRPr="004330D3">
              <w:rPr>
                <w:b/>
                <w:bCs/>
                <w:color w:val="000000"/>
                <w:sz w:val="20"/>
                <w:szCs w:val="20"/>
              </w:rPr>
              <w:t>Дети от 0 до 18 лет</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376A45">
            <w:pPr>
              <w:widowControl w:val="0"/>
              <w:suppressAutoHyphens/>
              <w:ind w:left="120"/>
              <w:jc w:val="center"/>
              <w:rPr>
                <w:color w:val="000000"/>
                <w:sz w:val="20"/>
                <w:szCs w:val="20"/>
              </w:rPr>
            </w:pPr>
            <w:r w:rsidRPr="004330D3">
              <w:rPr>
                <w:b/>
                <w:bCs/>
                <w:color w:val="000000"/>
                <w:sz w:val="20"/>
                <w:szCs w:val="20"/>
              </w:rPr>
              <w:t>Пенсионеры</w:t>
            </w:r>
          </w:p>
        </w:tc>
      </w:tr>
      <w:tr w:rsidR="001407FC" w:rsidRPr="004330D3" w:rsidTr="006533D4">
        <w:trPr>
          <w:trHeight w:val="277"/>
        </w:trPr>
        <w:tc>
          <w:tcPr>
            <w:tcW w:w="595"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1.</w:t>
            </w:r>
          </w:p>
        </w:tc>
        <w:tc>
          <w:tcPr>
            <w:tcW w:w="2372"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rPr>
                <w:sz w:val="20"/>
                <w:szCs w:val="20"/>
              </w:rPr>
            </w:pPr>
            <w:r w:rsidRPr="004330D3">
              <w:rPr>
                <w:sz w:val="20"/>
                <w:szCs w:val="20"/>
              </w:rPr>
              <w:t>с. 1-е Панино</w:t>
            </w:r>
          </w:p>
        </w:tc>
        <w:tc>
          <w:tcPr>
            <w:tcW w:w="1291" w:type="dxa"/>
            <w:tcBorders>
              <w:top w:val="single" w:sz="4" w:space="0" w:color="auto"/>
              <w:left w:val="single" w:sz="4" w:space="0" w:color="auto"/>
              <w:bottom w:val="single" w:sz="4" w:space="0" w:color="auto"/>
            </w:tcBorders>
            <w:shd w:val="clear" w:color="auto" w:fill="FFFFFF"/>
            <w:vAlign w:val="bottom"/>
          </w:tcPr>
          <w:p w:rsidR="001407FC" w:rsidRDefault="001407FC" w:rsidP="00BE05DF">
            <w:pPr>
              <w:jc w:val="center"/>
              <w:rPr>
                <w:color w:val="000000"/>
                <w:sz w:val="20"/>
                <w:szCs w:val="20"/>
              </w:rPr>
            </w:pPr>
            <w:r>
              <w:rPr>
                <w:color w:val="000000"/>
                <w:sz w:val="20"/>
                <w:szCs w:val="20"/>
              </w:rPr>
              <w:t>468</w:t>
            </w:r>
          </w:p>
        </w:tc>
        <w:tc>
          <w:tcPr>
            <w:tcW w:w="1401"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168</w:t>
            </w:r>
          </w:p>
        </w:tc>
        <w:tc>
          <w:tcPr>
            <w:tcW w:w="1431"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134</w:t>
            </w:r>
          </w:p>
        </w:tc>
        <w:tc>
          <w:tcPr>
            <w:tcW w:w="1266"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81</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161</w:t>
            </w:r>
          </w:p>
        </w:tc>
      </w:tr>
      <w:tr w:rsidR="001407FC" w:rsidRPr="004330D3" w:rsidTr="006533D4">
        <w:trPr>
          <w:trHeight w:val="282"/>
        </w:trPr>
        <w:tc>
          <w:tcPr>
            <w:tcW w:w="595"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2.</w:t>
            </w:r>
          </w:p>
        </w:tc>
        <w:tc>
          <w:tcPr>
            <w:tcW w:w="2372"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rPr>
                <w:sz w:val="20"/>
                <w:szCs w:val="20"/>
              </w:rPr>
            </w:pPr>
            <w:r w:rsidRPr="004330D3">
              <w:rPr>
                <w:sz w:val="20"/>
                <w:szCs w:val="20"/>
              </w:rPr>
              <w:t>с. 2-е Панино</w:t>
            </w:r>
          </w:p>
        </w:tc>
        <w:tc>
          <w:tcPr>
            <w:tcW w:w="1291" w:type="dxa"/>
            <w:tcBorders>
              <w:top w:val="single" w:sz="4" w:space="0" w:color="auto"/>
              <w:left w:val="single" w:sz="4" w:space="0" w:color="auto"/>
              <w:bottom w:val="single" w:sz="4" w:space="0" w:color="auto"/>
            </w:tcBorders>
            <w:shd w:val="clear" w:color="auto" w:fill="FFFFFF"/>
            <w:vAlign w:val="bottom"/>
          </w:tcPr>
          <w:p w:rsidR="001407FC" w:rsidRDefault="001407FC" w:rsidP="00BE05DF">
            <w:pPr>
              <w:jc w:val="center"/>
              <w:rPr>
                <w:color w:val="000000"/>
                <w:sz w:val="20"/>
                <w:szCs w:val="20"/>
              </w:rPr>
            </w:pPr>
            <w:r>
              <w:rPr>
                <w:color w:val="000000"/>
                <w:sz w:val="20"/>
                <w:szCs w:val="20"/>
              </w:rPr>
              <w:t>126</w:t>
            </w:r>
          </w:p>
        </w:tc>
        <w:tc>
          <w:tcPr>
            <w:tcW w:w="1401"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35</w:t>
            </w:r>
          </w:p>
        </w:tc>
        <w:tc>
          <w:tcPr>
            <w:tcW w:w="1431"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28</w:t>
            </w:r>
          </w:p>
        </w:tc>
        <w:tc>
          <w:tcPr>
            <w:tcW w:w="1266"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19</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56</w:t>
            </w:r>
          </w:p>
        </w:tc>
      </w:tr>
      <w:tr w:rsidR="001407FC" w:rsidRPr="004330D3" w:rsidTr="006533D4">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3.</w:t>
            </w:r>
          </w:p>
        </w:tc>
        <w:tc>
          <w:tcPr>
            <w:tcW w:w="2372"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rPr>
                <w:sz w:val="20"/>
                <w:szCs w:val="20"/>
              </w:rPr>
            </w:pPr>
            <w:r w:rsidRPr="004330D3">
              <w:rPr>
                <w:sz w:val="20"/>
                <w:szCs w:val="20"/>
              </w:rPr>
              <w:t>с. Тарусовка</w:t>
            </w:r>
          </w:p>
        </w:tc>
        <w:tc>
          <w:tcPr>
            <w:tcW w:w="1291" w:type="dxa"/>
            <w:tcBorders>
              <w:top w:val="single" w:sz="4" w:space="0" w:color="auto"/>
              <w:left w:val="single" w:sz="4" w:space="0" w:color="auto"/>
              <w:bottom w:val="single" w:sz="4" w:space="0" w:color="auto"/>
            </w:tcBorders>
            <w:shd w:val="clear" w:color="auto" w:fill="FFFFFF"/>
            <w:vAlign w:val="bottom"/>
          </w:tcPr>
          <w:p w:rsidR="001407FC" w:rsidRDefault="001407FC" w:rsidP="00BE05DF">
            <w:pPr>
              <w:jc w:val="center"/>
              <w:rPr>
                <w:color w:val="000000"/>
                <w:sz w:val="20"/>
                <w:szCs w:val="20"/>
              </w:rPr>
            </w:pPr>
            <w:r>
              <w:rPr>
                <w:color w:val="000000"/>
                <w:sz w:val="20"/>
                <w:szCs w:val="20"/>
              </w:rPr>
              <w:t>65</w:t>
            </w:r>
          </w:p>
        </w:tc>
        <w:tc>
          <w:tcPr>
            <w:tcW w:w="1401"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20</w:t>
            </w:r>
          </w:p>
        </w:tc>
        <w:tc>
          <w:tcPr>
            <w:tcW w:w="1431"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16</w:t>
            </w:r>
          </w:p>
        </w:tc>
        <w:tc>
          <w:tcPr>
            <w:tcW w:w="1266"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7</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30</w:t>
            </w:r>
          </w:p>
        </w:tc>
      </w:tr>
      <w:tr w:rsidR="001407FC" w:rsidRPr="004330D3" w:rsidTr="006533D4">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4.</w:t>
            </w:r>
          </w:p>
        </w:tc>
        <w:tc>
          <w:tcPr>
            <w:tcW w:w="2372"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rPr>
                <w:sz w:val="20"/>
                <w:szCs w:val="20"/>
              </w:rPr>
            </w:pPr>
            <w:r w:rsidRPr="004330D3">
              <w:rPr>
                <w:sz w:val="20"/>
                <w:szCs w:val="20"/>
              </w:rPr>
              <w:t>х. Чаплыгин Лог</w:t>
            </w:r>
          </w:p>
        </w:tc>
        <w:tc>
          <w:tcPr>
            <w:tcW w:w="1291" w:type="dxa"/>
            <w:tcBorders>
              <w:top w:val="single" w:sz="4" w:space="0" w:color="auto"/>
              <w:left w:val="single" w:sz="4" w:space="0" w:color="auto"/>
              <w:bottom w:val="single" w:sz="4" w:space="0" w:color="auto"/>
            </w:tcBorders>
            <w:shd w:val="clear" w:color="auto" w:fill="FFFFFF"/>
            <w:vAlign w:val="bottom"/>
          </w:tcPr>
          <w:p w:rsidR="001407FC" w:rsidRDefault="001407FC" w:rsidP="00BE05DF">
            <w:pPr>
              <w:jc w:val="center"/>
              <w:rPr>
                <w:color w:val="000000"/>
                <w:sz w:val="20"/>
                <w:szCs w:val="20"/>
              </w:rPr>
            </w:pPr>
            <w:r>
              <w:rPr>
                <w:color w:val="000000"/>
                <w:sz w:val="20"/>
                <w:szCs w:val="20"/>
              </w:rPr>
              <w:t>28</w:t>
            </w:r>
          </w:p>
        </w:tc>
        <w:tc>
          <w:tcPr>
            <w:tcW w:w="1401"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11</w:t>
            </w:r>
          </w:p>
        </w:tc>
        <w:tc>
          <w:tcPr>
            <w:tcW w:w="1431"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10</w:t>
            </w:r>
          </w:p>
        </w:tc>
        <w:tc>
          <w:tcPr>
            <w:tcW w:w="1266"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4</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13</w:t>
            </w:r>
          </w:p>
        </w:tc>
      </w:tr>
      <w:tr w:rsidR="001407FC" w:rsidRPr="004330D3" w:rsidTr="006533D4">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5.</w:t>
            </w:r>
          </w:p>
        </w:tc>
        <w:tc>
          <w:tcPr>
            <w:tcW w:w="2372"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rPr>
                <w:sz w:val="20"/>
                <w:szCs w:val="20"/>
              </w:rPr>
            </w:pPr>
            <w:r w:rsidRPr="004330D3">
              <w:rPr>
                <w:sz w:val="20"/>
                <w:szCs w:val="20"/>
              </w:rPr>
              <w:t>пос. Панинский</w:t>
            </w:r>
          </w:p>
        </w:tc>
        <w:tc>
          <w:tcPr>
            <w:tcW w:w="1291" w:type="dxa"/>
            <w:tcBorders>
              <w:top w:val="single" w:sz="4" w:space="0" w:color="auto"/>
              <w:left w:val="single" w:sz="4" w:space="0" w:color="auto"/>
              <w:bottom w:val="single" w:sz="4" w:space="0" w:color="auto"/>
            </w:tcBorders>
            <w:shd w:val="clear" w:color="auto" w:fill="FFFFFF"/>
            <w:vAlign w:val="bottom"/>
          </w:tcPr>
          <w:p w:rsidR="001407FC" w:rsidRDefault="001407FC" w:rsidP="00BE05DF">
            <w:pPr>
              <w:jc w:val="center"/>
              <w:rPr>
                <w:color w:val="000000"/>
                <w:sz w:val="20"/>
                <w:szCs w:val="20"/>
              </w:rPr>
            </w:pPr>
            <w:r>
              <w:rPr>
                <w:color w:val="000000"/>
                <w:sz w:val="20"/>
                <w:szCs w:val="20"/>
              </w:rPr>
              <w:t>5</w:t>
            </w:r>
          </w:p>
        </w:tc>
        <w:tc>
          <w:tcPr>
            <w:tcW w:w="1401"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8</w:t>
            </w:r>
          </w:p>
        </w:tc>
        <w:tc>
          <w:tcPr>
            <w:tcW w:w="1431"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2</w:t>
            </w:r>
          </w:p>
        </w:tc>
        <w:tc>
          <w:tcPr>
            <w:tcW w:w="1266"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0</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0</w:t>
            </w:r>
          </w:p>
        </w:tc>
      </w:tr>
      <w:tr w:rsidR="001407FC" w:rsidRPr="004330D3" w:rsidTr="006533D4">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6.</w:t>
            </w:r>
          </w:p>
        </w:tc>
        <w:tc>
          <w:tcPr>
            <w:tcW w:w="2372"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rPr>
                <w:sz w:val="20"/>
                <w:szCs w:val="20"/>
              </w:rPr>
            </w:pPr>
            <w:r w:rsidRPr="004330D3">
              <w:rPr>
                <w:sz w:val="20"/>
                <w:szCs w:val="20"/>
              </w:rPr>
              <w:t>д. Николаевка</w:t>
            </w:r>
          </w:p>
        </w:tc>
        <w:tc>
          <w:tcPr>
            <w:tcW w:w="1291" w:type="dxa"/>
            <w:tcBorders>
              <w:top w:val="single" w:sz="4" w:space="0" w:color="auto"/>
              <w:left w:val="single" w:sz="4" w:space="0" w:color="auto"/>
              <w:bottom w:val="single" w:sz="4" w:space="0" w:color="auto"/>
            </w:tcBorders>
            <w:shd w:val="clear" w:color="auto" w:fill="FFFFFF"/>
            <w:vAlign w:val="bottom"/>
          </w:tcPr>
          <w:p w:rsidR="001407FC" w:rsidRDefault="001407FC" w:rsidP="00BE05DF">
            <w:pPr>
              <w:jc w:val="center"/>
              <w:rPr>
                <w:color w:val="000000"/>
                <w:sz w:val="20"/>
                <w:szCs w:val="20"/>
              </w:rPr>
            </w:pPr>
            <w:r>
              <w:rPr>
                <w:color w:val="000000"/>
                <w:sz w:val="20"/>
                <w:szCs w:val="20"/>
              </w:rPr>
              <w:t>98</w:t>
            </w:r>
          </w:p>
        </w:tc>
        <w:tc>
          <w:tcPr>
            <w:tcW w:w="1401"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37</w:t>
            </w:r>
          </w:p>
        </w:tc>
        <w:tc>
          <w:tcPr>
            <w:tcW w:w="1431"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18</w:t>
            </w:r>
          </w:p>
        </w:tc>
        <w:tc>
          <w:tcPr>
            <w:tcW w:w="1266"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15</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29</w:t>
            </w:r>
          </w:p>
        </w:tc>
      </w:tr>
      <w:tr w:rsidR="001407FC" w:rsidRPr="004330D3" w:rsidTr="006533D4">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7.</w:t>
            </w:r>
          </w:p>
        </w:tc>
        <w:tc>
          <w:tcPr>
            <w:tcW w:w="2372"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rPr>
                <w:sz w:val="20"/>
                <w:szCs w:val="20"/>
              </w:rPr>
            </w:pPr>
            <w:r w:rsidRPr="004330D3">
              <w:rPr>
                <w:sz w:val="20"/>
                <w:szCs w:val="20"/>
              </w:rPr>
              <w:t>х. Черниченские дворы</w:t>
            </w:r>
          </w:p>
        </w:tc>
        <w:tc>
          <w:tcPr>
            <w:tcW w:w="1291" w:type="dxa"/>
            <w:tcBorders>
              <w:top w:val="single" w:sz="4" w:space="0" w:color="auto"/>
              <w:left w:val="single" w:sz="4" w:space="0" w:color="auto"/>
              <w:bottom w:val="single" w:sz="4" w:space="0" w:color="auto"/>
            </w:tcBorders>
            <w:shd w:val="clear" w:color="auto" w:fill="FFFFFF"/>
            <w:vAlign w:val="bottom"/>
          </w:tcPr>
          <w:p w:rsidR="001407FC" w:rsidRDefault="001407FC" w:rsidP="00BE05DF">
            <w:pPr>
              <w:jc w:val="center"/>
              <w:rPr>
                <w:color w:val="000000"/>
                <w:sz w:val="20"/>
                <w:szCs w:val="20"/>
              </w:rPr>
            </w:pPr>
            <w:r>
              <w:rPr>
                <w:color w:val="000000"/>
                <w:sz w:val="20"/>
                <w:szCs w:val="20"/>
              </w:rPr>
              <w:t>147</w:t>
            </w:r>
          </w:p>
        </w:tc>
        <w:tc>
          <w:tcPr>
            <w:tcW w:w="1401"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48</w:t>
            </w:r>
          </w:p>
        </w:tc>
        <w:tc>
          <w:tcPr>
            <w:tcW w:w="1431"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42</w:t>
            </w:r>
          </w:p>
        </w:tc>
        <w:tc>
          <w:tcPr>
            <w:tcW w:w="1266"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29</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47</w:t>
            </w:r>
          </w:p>
        </w:tc>
      </w:tr>
      <w:tr w:rsidR="001407FC" w:rsidRPr="004330D3" w:rsidTr="006533D4">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8.</w:t>
            </w:r>
          </w:p>
        </w:tc>
        <w:tc>
          <w:tcPr>
            <w:tcW w:w="2372"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rPr>
                <w:sz w:val="20"/>
                <w:szCs w:val="20"/>
              </w:rPr>
            </w:pPr>
            <w:r w:rsidRPr="004330D3">
              <w:rPr>
                <w:sz w:val="20"/>
                <w:szCs w:val="20"/>
              </w:rPr>
              <w:t>х. Высоконские Дворы</w:t>
            </w:r>
          </w:p>
        </w:tc>
        <w:tc>
          <w:tcPr>
            <w:tcW w:w="1291" w:type="dxa"/>
            <w:tcBorders>
              <w:top w:val="single" w:sz="4" w:space="0" w:color="auto"/>
              <w:left w:val="single" w:sz="4" w:space="0" w:color="auto"/>
              <w:bottom w:val="single" w:sz="4" w:space="0" w:color="auto"/>
            </w:tcBorders>
            <w:shd w:val="clear" w:color="auto" w:fill="FFFFFF"/>
            <w:vAlign w:val="bottom"/>
          </w:tcPr>
          <w:p w:rsidR="001407FC" w:rsidRDefault="001407FC" w:rsidP="00BE05DF">
            <w:pPr>
              <w:jc w:val="center"/>
              <w:rPr>
                <w:color w:val="000000"/>
                <w:sz w:val="20"/>
                <w:szCs w:val="20"/>
              </w:rPr>
            </w:pPr>
            <w:r>
              <w:rPr>
                <w:color w:val="000000"/>
                <w:sz w:val="20"/>
                <w:szCs w:val="20"/>
              </w:rPr>
              <w:t>475</w:t>
            </w:r>
          </w:p>
        </w:tc>
        <w:tc>
          <w:tcPr>
            <w:tcW w:w="1401"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152</w:t>
            </w:r>
          </w:p>
        </w:tc>
        <w:tc>
          <w:tcPr>
            <w:tcW w:w="1431"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162</w:t>
            </w:r>
          </w:p>
        </w:tc>
        <w:tc>
          <w:tcPr>
            <w:tcW w:w="1266"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94</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93</w:t>
            </w:r>
          </w:p>
        </w:tc>
      </w:tr>
      <w:tr w:rsidR="001407FC" w:rsidRPr="004330D3" w:rsidTr="006533D4">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9.</w:t>
            </w:r>
          </w:p>
        </w:tc>
        <w:tc>
          <w:tcPr>
            <w:tcW w:w="2372"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rPr>
                <w:sz w:val="20"/>
                <w:szCs w:val="20"/>
              </w:rPr>
            </w:pPr>
            <w:r w:rsidRPr="004330D3">
              <w:rPr>
                <w:sz w:val="20"/>
                <w:szCs w:val="20"/>
              </w:rPr>
              <w:t>х. Орешное</w:t>
            </w:r>
          </w:p>
        </w:tc>
        <w:tc>
          <w:tcPr>
            <w:tcW w:w="1291" w:type="dxa"/>
            <w:tcBorders>
              <w:top w:val="single" w:sz="4" w:space="0" w:color="auto"/>
              <w:left w:val="single" w:sz="4" w:space="0" w:color="auto"/>
              <w:bottom w:val="single" w:sz="4" w:space="0" w:color="auto"/>
            </w:tcBorders>
            <w:shd w:val="clear" w:color="auto" w:fill="FFFFFF"/>
            <w:vAlign w:val="bottom"/>
          </w:tcPr>
          <w:p w:rsidR="001407FC" w:rsidRDefault="001407FC" w:rsidP="00BE05DF">
            <w:pPr>
              <w:jc w:val="center"/>
              <w:rPr>
                <w:color w:val="000000"/>
                <w:sz w:val="20"/>
                <w:szCs w:val="20"/>
              </w:rPr>
            </w:pPr>
            <w:r>
              <w:rPr>
                <w:color w:val="000000"/>
                <w:sz w:val="20"/>
                <w:szCs w:val="20"/>
              </w:rPr>
              <w:t>89</w:t>
            </w:r>
          </w:p>
        </w:tc>
        <w:tc>
          <w:tcPr>
            <w:tcW w:w="1401"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29</w:t>
            </w:r>
          </w:p>
        </w:tc>
        <w:tc>
          <w:tcPr>
            <w:tcW w:w="1431"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18</w:t>
            </w:r>
          </w:p>
        </w:tc>
        <w:tc>
          <w:tcPr>
            <w:tcW w:w="1266" w:type="dxa"/>
            <w:tcBorders>
              <w:top w:val="single" w:sz="4" w:space="0" w:color="auto"/>
              <w:left w:val="single" w:sz="4" w:space="0" w:color="auto"/>
              <w:bottom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15</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407FC" w:rsidRPr="004330D3" w:rsidRDefault="001407FC" w:rsidP="00376A45">
            <w:pPr>
              <w:widowControl w:val="0"/>
              <w:suppressAutoHyphens/>
              <w:jc w:val="center"/>
              <w:rPr>
                <w:sz w:val="20"/>
                <w:szCs w:val="20"/>
              </w:rPr>
            </w:pPr>
            <w:r w:rsidRPr="004330D3">
              <w:rPr>
                <w:sz w:val="20"/>
                <w:szCs w:val="20"/>
              </w:rPr>
              <w:t>41</w:t>
            </w:r>
          </w:p>
        </w:tc>
      </w:tr>
      <w:tr w:rsidR="00220713" w:rsidRPr="004330D3" w:rsidTr="00376A45">
        <w:trPr>
          <w:trHeight w:val="285"/>
        </w:trPr>
        <w:tc>
          <w:tcPr>
            <w:tcW w:w="2967" w:type="dxa"/>
            <w:gridSpan w:val="2"/>
            <w:tcBorders>
              <w:top w:val="single" w:sz="4" w:space="0" w:color="auto"/>
              <w:left w:val="single" w:sz="4" w:space="0" w:color="auto"/>
              <w:bottom w:val="single" w:sz="4" w:space="0" w:color="auto"/>
            </w:tcBorders>
            <w:shd w:val="clear" w:color="auto" w:fill="FFFFFF"/>
            <w:vAlign w:val="center"/>
          </w:tcPr>
          <w:p w:rsidR="00220713" w:rsidRPr="004330D3" w:rsidRDefault="00220713" w:rsidP="00376A45">
            <w:pPr>
              <w:widowControl w:val="0"/>
              <w:suppressAutoHyphens/>
              <w:ind w:left="120"/>
              <w:jc w:val="center"/>
              <w:rPr>
                <w:color w:val="000000"/>
                <w:sz w:val="20"/>
                <w:szCs w:val="20"/>
              </w:rPr>
            </w:pPr>
            <w:r w:rsidRPr="004330D3">
              <w:rPr>
                <w:color w:val="000000"/>
                <w:spacing w:val="10"/>
                <w:sz w:val="20"/>
                <w:szCs w:val="20"/>
              </w:rPr>
              <w:t>ИТОГО:</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1407FC">
            <w:pPr>
              <w:widowControl w:val="0"/>
              <w:suppressAutoHyphens/>
              <w:jc w:val="center"/>
              <w:rPr>
                <w:sz w:val="20"/>
                <w:szCs w:val="20"/>
              </w:rPr>
            </w:pPr>
            <w:r w:rsidRPr="004330D3">
              <w:rPr>
                <w:sz w:val="20"/>
                <w:szCs w:val="20"/>
              </w:rPr>
              <w:t>1</w:t>
            </w:r>
            <w:r w:rsidR="001407FC">
              <w:rPr>
                <w:sz w:val="20"/>
                <w:szCs w:val="20"/>
              </w:rPr>
              <w:t>501</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376A45">
            <w:pPr>
              <w:widowControl w:val="0"/>
              <w:suppressAutoHyphens/>
              <w:jc w:val="center"/>
              <w:rPr>
                <w:sz w:val="20"/>
                <w:szCs w:val="20"/>
              </w:rPr>
            </w:pPr>
            <w:r w:rsidRPr="004330D3">
              <w:rPr>
                <w:sz w:val="20"/>
                <w:szCs w:val="20"/>
              </w:rPr>
              <w:t>508</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376A45">
            <w:pPr>
              <w:widowControl w:val="0"/>
              <w:suppressAutoHyphens/>
              <w:jc w:val="center"/>
              <w:rPr>
                <w:sz w:val="20"/>
                <w:szCs w:val="20"/>
              </w:rPr>
            </w:pPr>
            <w:r w:rsidRPr="004330D3">
              <w:rPr>
                <w:sz w:val="20"/>
                <w:szCs w:val="20"/>
              </w:rPr>
              <w:t>430</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376A45">
            <w:pPr>
              <w:widowControl w:val="0"/>
              <w:suppressAutoHyphens/>
              <w:jc w:val="center"/>
              <w:rPr>
                <w:sz w:val="20"/>
                <w:szCs w:val="20"/>
              </w:rPr>
            </w:pPr>
            <w:r w:rsidRPr="004330D3">
              <w:rPr>
                <w:sz w:val="20"/>
                <w:szCs w:val="20"/>
              </w:rPr>
              <w:t>264</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376A45">
            <w:pPr>
              <w:widowControl w:val="0"/>
              <w:suppressAutoHyphens/>
              <w:jc w:val="center"/>
              <w:rPr>
                <w:sz w:val="20"/>
                <w:szCs w:val="20"/>
              </w:rPr>
            </w:pPr>
            <w:r w:rsidRPr="004330D3">
              <w:rPr>
                <w:sz w:val="20"/>
                <w:szCs w:val="20"/>
              </w:rPr>
              <w:t>470</w:t>
            </w:r>
          </w:p>
        </w:tc>
      </w:tr>
    </w:tbl>
    <w:p w:rsidR="00B7019D" w:rsidRDefault="00B7019D" w:rsidP="00B7019D">
      <w:pPr>
        <w:widowControl w:val="0"/>
        <w:suppressAutoHyphens/>
        <w:spacing w:line="240" w:lineRule="exact"/>
        <w:rPr>
          <w:rFonts w:eastAsia="Arial"/>
          <w:b/>
          <w:bCs/>
          <w:color w:val="000000"/>
          <w:sz w:val="18"/>
          <w:szCs w:val="18"/>
        </w:rPr>
      </w:pPr>
    </w:p>
    <w:p w:rsidR="00B7019D" w:rsidRPr="00D11E46" w:rsidRDefault="00B7019D" w:rsidP="00D11E46">
      <w:pPr>
        <w:widowControl w:val="0"/>
        <w:suppressAutoHyphens/>
        <w:ind w:firstLine="709"/>
        <w:jc w:val="both"/>
        <w:rPr>
          <w:sz w:val="28"/>
          <w:szCs w:val="28"/>
        </w:rPr>
      </w:pPr>
      <w:r w:rsidRPr="00D11E46">
        <w:rPr>
          <w:sz w:val="28"/>
          <w:szCs w:val="28"/>
        </w:rPr>
        <w:t xml:space="preserve">На момент проектирования демографическая ситуация в Вышнереутчанском сельсовете, как и в Медвенском районе в целом, характеризуется продолжающимся процессом естественной убыли населения вследствие превышения числа умерших над числом родившихся. </w:t>
      </w:r>
    </w:p>
    <w:p w:rsidR="00B7019D" w:rsidRPr="00D11E46" w:rsidRDefault="00B7019D" w:rsidP="00D11E46">
      <w:pPr>
        <w:widowControl w:val="0"/>
        <w:suppressAutoHyphens/>
        <w:ind w:firstLine="709"/>
        <w:jc w:val="both"/>
        <w:rPr>
          <w:sz w:val="28"/>
          <w:szCs w:val="28"/>
        </w:rPr>
      </w:pPr>
      <w:r w:rsidRPr="00D11E46">
        <w:rPr>
          <w:sz w:val="28"/>
          <w:szCs w:val="28"/>
        </w:rPr>
        <w:t>Одним из проявлений социально-демографического неблагополучия является высокая смертность населения. Общий коэффициент сме</w:t>
      </w:r>
      <w:r w:rsidR="001407FC">
        <w:rPr>
          <w:sz w:val="28"/>
          <w:szCs w:val="28"/>
        </w:rPr>
        <w:t>ртности за период с 2017 по 2023</w:t>
      </w:r>
      <w:r w:rsidRPr="00D11E46">
        <w:rPr>
          <w:sz w:val="28"/>
          <w:szCs w:val="28"/>
        </w:rPr>
        <w:t xml:space="preserve"> годы колебался от 21,3 до 10,4 % и в среднем составил 17,3 %. Однако величина данного показателя по-прежнему существенно выше среднего значения общего коэффициента смертности по Курской области, который за тот же период составил 10,1-11,1%. Это объясняется более высоким уровнем смертности и пониженным уровнем рождаемости. </w:t>
      </w:r>
    </w:p>
    <w:p w:rsidR="00B7019D" w:rsidRPr="00D11E46" w:rsidRDefault="00B7019D" w:rsidP="00D11E46">
      <w:pPr>
        <w:widowControl w:val="0"/>
        <w:suppressAutoHyphens/>
        <w:ind w:firstLine="709"/>
        <w:jc w:val="both"/>
        <w:rPr>
          <w:sz w:val="28"/>
          <w:szCs w:val="28"/>
        </w:rPr>
      </w:pPr>
      <w:r w:rsidRPr="00D11E46">
        <w:rPr>
          <w:sz w:val="28"/>
          <w:szCs w:val="28"/>
        </w:rPr>
        <w:t>Тенденции последних лет свидетельствуют об улучшении демографических показателей, что проявляется в росте рождаемости и снижении смертности. Однако данный процесс объясняется, прежде всего, вступлением в детородный возраст многочисленной группы «внуков войны» и переходом в «группу риска» (населения, чей возраст соответствует или превышает показатель ожидаемой продолжительности жизни) малочисленного населения, родившегося в годы войны.</w:t>
      </w:r>
    </w:p>
    <w:p w:rsidR="00B7019D" w:rsidRPr="00D11E46" w:rsidRDefault="00B7019D" w:rsidP="00D11E46">
      <w:pPr>
        <w:widowControl w:val="0"/>
        <w:suppressAutoHyphens/>
        <w:ind w:firstLine="709"/>
        <w:jc w:val="both"/>
        <w:rPr>
          <w:sz w:val="28"/>
          <w:szCs w:val="28"/>
        </w:rPr>
      </w:pPr>
      <w:r w:rsidRPr="00D11E46">
        <w:rPr>
          <w:sz w:val="28"/>
          <w:szCs w:val="28"/>
        </w:rPr>
        <w:t xml:space="preserve">Таким образом, сложившийся в поселении уровень рождаемости не </w:t>
      </w:r>
      <w:r w:rsidRPr="00D11E46">
        <w:rPr>
          <w:sz w:val="28"/>
          <w:szCs w:val="28"/>
        </w:rPr>
        <w:lastRenderedPageBreak/>
        <w:t>обеспечивает даже простого воспроизводства населения.</w:t>
      </w:r>
    </w:p>
    <w:p w:rsidR="00B7019D" w:rsidRPr="00D11E46" w:rsidRDefault="00B7019D" w:rsidP="00D11E46">
      <w:pPr>
        <w:widowControl w:val="0"/>
        <w:suppressAutoHyphens/>
        <w:ind w:firstLine="709"/>
        <w:jc w:val="both"/>
        <w:rPr>
          <w:sz w:val="28"/>
          <w:szCs w:val="28"/>
        </w:rPr>
      </w:pPr>
      <w:r w:rsidRPr="00D11E46">
        <w:rPr>
          <w:sz w:val="28"/>
          <w:szCs w:val="28"/>
        </w:rPr>
        <w:t xml:space="preserve">Возрастная структура населения </w:t>
      </w:r>
      <w:r w:rsidR="00F93AAC">
        <w:rPr>
          <w:sz w:val="28"/>
          <w:szCs w:val="28"/>
        </w:rPr>
        <w:t>Панинского</w:t>
      </w:r>
      <w:r w:rsidRPr="00D11E46">
        <w:rPr>
          <w:sz w:val="28"/>
          <w:szCs w:val="28"/>
        </w:rPr>
        <w:t xml:space="preserve"> сельсовета относится к регрессивному типу, т.к. численность населения старше трудоспособного возраста превышает численность детей в 2,1 раз (на</w:t>
      </w:r>
      <w:r w:rsidR="001407FC">
        <w:rPr>
          <w:sz w:val="28"/>
          <w:szCs w:val="28"/>
        </w:rPr>
        <w:t xml:space="preserve"> начало 2023</w:t>
      </w:r>
      <w:r w:rsidRPr="00D11E46">
        <w:rPr>
          <w:sz w:val="28"/>
          <w:szCs w:val="28"/>
        </w:rPr>
        <w:t xml:space="preserve"> года).</w:t>
      </w:r>
    </w:p>
    <w:p w:rsidR="00B7019D" w:rsidRPr="00D11E46" w:rsidRDefault="00B7019D" w:rsidP="00D11E46">
      <w:pPr>
        <w:widowControl w:val="0"/>
        <w:suppressAutoHyphens/>
        <w:ind w:firstLine="709"/>
        <w:jc w:val="both"/>
        <w:rPr>
          <w:sz w:val="28"/>
          <w:szCs w:val="28"/>
        </w:rPr>
      </w:pPr>
      <w:r w:rsidRPr="00D11E46">
        <w:rPr>
          <w:sz w:val="28"/>
          <w:szCs w:val="28"/>
        </w:rPr>
        <w:t>Коэффициент демографической нагрузки на трудоспособное насел</w:t>
      </w:r>
      <w:r w:rsidR="001407FC">
        <w:rPr>
          <w:sz w:val="28"/>
          <w:szCs w:val="28"/>
        </w:rPr>
        <w:t>ение в населенных пунктах в 2023</w:t>
      </w:r>
      <w:r w:rsidRPr="00D11E46">
        <w:rPr>
          <w:sz w:val="28"/>
          <w:szCs w:val="28"/>
        </w:rPr>
        <w:t xml:space="preserve"> году составил 0,78, что незначительно превышает данный показатель по Курской области.</w:t>
      </w:r>
    </w:p>
    <w:p w:rsidR="00B7019D" w:rsidRPr="00D11E46" w:rsidRDefault="00B7019D" w:rsidP="00D11E46">
      <w:pPr>
        <w:widowControl w:val="0"/>
        <w:suppressAutoHyphens/>
        <w:ind w:firstLine="709"/>
        <w:jc w:val="both"/>
        <w:rPr>
          <w:sz w:val="28"/>
          <w:szCs w:val="28"/>
        </w:rPr>
      </w:pPr>
      <w:r w:rsidRPr="00D11E46">
        <w:rPr>
          <w:sz w:val="28"/>
          <w:szCs w:val="28"/>
        </w:rPr>
        <w:t>Регрессивный тип возрастной структуры населения определяет не только социально-экономическое положение и репродуктивные особенности, но и способствует росту возрастно-зависимой патологии (за счет заболеваний, свойственных старшим возрастным группам) и общей смертности. Однако по прогнозу Росстата к 2025 году планируется рост ожидаемой продолжительности жизни по России в целом, причем рост данного показателя в основном определяется снижением младенческой смертности и смертности населения молодых возрастов.</w:t>
      </w:r>
    </w:p>
    <w:p w:rsidR="00B7019D" w:rsidRPr="00D11E46" w:rsidRDefault="00B7019D" w:rsidP="00D11E46">
      <w:pPr>
        <w:widowControl w:val="0"/>
        <w:suppressAutoHyphens/>
        <w:ind w:firstLine="709"/>
        <w:jc w:val="both"/>
        <w:rPr>
          <w:sz w:val="28"/>
          <w:szCs w:val="28"/>
        </w:rPr>
      </w:pPr>
      <w:r w:rsidRPr="00D11E46">
        <w:rPr>
          <w:sz w:val="28"/>
          <w:szCs w:val="28"/>
        </w:rPr>
        <w:t>Малочисленность групп населения моложе трудоспособного возраста может стать причиной значительного снижения рождаемости при достижении женщинами данных поколений 20-29 лет, возраста наиболее эффективного для деторождения. Критическое сокращение количества и доли молодежи в среднесрочной перспективе приведет к исчерпанию трудовых ресурсов.</w:t>
      </w:r>
    </w:p>
    <w:p w:rsidR="00B7019D" w:rsidRPr="00D11E46" w:rsidRDefault="00B7019D" w:rsidP="00D11E46">
      <w:pPr>
        <w:widowControl w:val="0"/>
        <w:suppressAutoHyphens/>
        <w:ind w:firstLine="709"/>
        <w:jc w:val="both"/>
        <w:rPr>
          <w:sz w:val="28"/>
          <w:szCs w:val="28"/>
        </w:rPr>
      </w:pPr>
      <w:r w:rsidRPr="00D11E46">
        <w:rPr>
          <w:sz w:val="28"/>
          <w:szCs w:val="28"/>
        </w:rPr>
        <w:t>В период первой очереди реализации проекта прогнозируется ухудшение показателей естественного движения населения, что будет связано с вхождением в детородный возраст людей, рожденных в конце 80-х начале 90-х годов. Одновременно проявится дефицит трудовых ресурсов, в особенности, работников мужского пола. Уже сейчас количество мужчин трудоспособного возраста меньше количества женщин, при том, что ожидаемая продолжительность жизни мужчин существенно ниже, чем у женщин.</w:t>
      </w:r>
    </w:p>
    <w:p w:rsidR="00B7019D" w:rsidRPr="00D11E46" w:rsidRDefault="00B7019D" w:rsidP="00D11E46">
      <w:pPr>
        <w:widowControl w:val="0"/>
        <w:suppressAutoHyphens/>
        <w:ind w:firstLine="709"/>
        <w:jc w:val="both"/>
        <w:rPr>
          <w:sz w:val="28"/>
          <w:szCs w:val="28"/>
        </w:rPr>
      </w:pPr>
      <w:r w:rsidRPr="00D11E46">
        <w:rPr>
          <w:sz w:val="28"/>
          <w:szCs w:val="28"/>
        </w:rPr>
        <w:t xml:space="preserve">В последние годы в сельсовете фиксируется стабильная естественная убыль населения, которая незначительно уравновешивается миграционным приростом (сельсовет расположен в </w:t>
      </w:r>
      <w:smartTag w:uri="urn:schemas-microsoft-com:office:smarttags" w:element="metricconverter">
        <w:smartTagPr>
          <w:attr w:name="ProductID" w:val="25 км"/>
        </w:smartTagPr>
        <w:r w:rsidRPr="00D11E46">
          <w:rPr>
            <w:sz w:val="28"/>
            <w:szCs w:val="28"/>
          </w:rPr>
          <w:t>25 км</w:t>
        </w:r>
      </w:smartTag>
      <w:r w:rsidRPr="00D11E46">
        <w:rPr>
          <w:sz w:val="28"/>
          <w:szCs w:val="28"/>
        </w:rPr>
        <w:t xml:space="preserve"> от районного центра – п. Медвенка). В целом динамика процессов естественного движения населения аналогична общероссийским показателям.</w:t>
      </w:r>
    </w:p>
    <w:p w:rsidR="00B7019D" w:rsidRPr="00D11E46" w:rsidRDefault="00B7019D" w:rsidP="00D11E46">
      <w:pPr>
        <w:widowControl w:val="0"/>
        <w:suppressAutoHyphens/>
        <w:ind w:firstLine="709"/>
        <w:jc w:val="both"/>
        <w:rPr>
          <w:sz w:val="28"/>
          <w:szCs w:val="28"/>
        </w:rPr>
      </w:pPr>
      <w:r w:rsidRPr="00D11E46">
        <w:rPr>
          <w:sz w:val="28"/>
          <w:szCs w:val="28"/>
        </w:rPr>
        <w:t>На снижение уровня рождаемости влияет ряд факторов, важнейшими из которых являются:</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t>устойчивая тенденция к быстрому снижению рождаемости, характеризуемая снижением количества детей, приходящихся на 1 женщину;</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t>нестабильность экономики;</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t xml:space="preserve">социально-бытовые условия. </w:t>
      </w:r>
    </w:p>
    <w:p w:rsidR="00B7019D" w:rsidRPr="00D11E46" w:rsidRDefault="00B7019D" w:rsidP="00D11E46">
      <w:pPr>
        <w:widowControl w:val="0"/>
        <w:suppressAutoHyphens/>
        <w:ind w:firstLine="709"/>
        <w:jc w:val="both"/>
        <w:rPr>
          <w:sz w:val="28"/>
          <w:szCs w:val="28"/>
        </w:rPr>
      </w:pPr>
      <w:r w:rsidRPr="00D11E46">
        <w:rPr>
          <w:sz w:val="28"/>
          <w:szCs w:val="28"/>
        </w:rPr>
        <w:t xml:space="preserve">На протяжении последних лет (с 2015 года) в сельсовете наблюдался незначительный миграционный отток населения, что объясняется спадом в экономике (недостаточном количестве мест приложения труда с адекватной </w:t>
      </w:r>
      <w:r w:rsidRPr="00D11E46">
        <w:rPr>
          <w:sz w:val="28"/>
          <w:szCs w:val="28"/>
        </w:rPr>
        <w:lastRenderedPageBreak/>
        <w:t xml:space="preserve">заработной платой). Значимым фактором является наличие автомобильных дорог регионального значения, что существенно упрощает возможность сначала временных трудовых миграций (в областной центр, соседние Белгородскую, орловскую области, Москву и в Украину), а затем и переезд на постоянное место жительства. Однако расположенность в непосредственной близости с районным центром является положительным фактором для миграции населения из отдаленных муниципальных образований Медвенского района в </w:t>
      </w:r>
      <w:r w:rsidR="00F93AAC">
        <w:rPr>
          <w:sz w:val="28"/>
          <w:szCs w:val="28"/>
        </w:rPr>
        <w:t>Панинский</w:t>
      </w:r>
      <w:r w:rsidRPr="00D11E46">
        <w:rPr>
          <w:sz w:val="28"/>
          <w:szCs w:val="28"/>
        </w:rPr>
        <w:t xml:space="preserve"> сельсовет.</w:t>
      </w:r>
    </w:p>
    <w:p w:rsidR="00B7019D" w:rsidRPr="00D11E46" w:rsidRDefault="00B7019D" w:rsidP="00D11E46">
      <w:pPr>
        <w:widowControl w:val="0"/>
        <w:suppressAutoHyphens/>
        <w:ind w:firstLine="709"/>
        <w:jc w:val="both"/>
        <w:rPr>
          <w:sz w:val="28"/>
          <w:szCs w:val="28"/>
        </w:rPr>
      </w:pPr>
      <w:r w:rsidRPr="00D11E46">
        <w:rPr>
          <w:sz w:val="28"/>
          <w:szCs w:val="28"/>
        </w:rPr>
        <w:t>Ключевые факторы привлечения трудовой миграции – увеличение промышленного производства основных предприятий и, как следствие, рост числа рабочих мест в экономике, повышение уровня доходов населения, доступность жилья и других социальных услуг.</w:t>
      </w:r>
    </w:p>
    <w:p w:rsidR="00B7019D" w:rsidRPr="00D11E46" w:rsidRDefault="00B7019D" w:rsidP="00D11E46">
      <w:pPr>
        <w:widowControl w:val="0"/>
        <w:suppressAutoHyphens/>
        <w:ind w:firstLine="709"/>
        <w:jc w:val="both"/>
        <w:rPr>
          <w:sz w:val="28"/>
          <w:szCs w:val="28"/>
        </w:rPr>
      </w:pPr>
      <w:r w:rsidRPr="00D11E46">
        <w:rPr>
          <w:sz w:val="28"/>
          <w:szCs w:val="28"/>
        </w:rPr>
        <w:t>За последние годы произошло изменение возрастной структуры в сторону увеличения населения пенсионного возраста.</w:t>
      </w:r>
    </w:p>
    <w:p w:rsidR="00B7019D" w:rsidRPr="004330D3" w:rsidRDefault="00B7019D" w:rsidP="00D11E46">
      <w:pPr>
        <w:widowControl w:val="0"/>
        <w:suppressAutoHyphens/>
        <w:ind w:firstLine="709"/>
        <w:jc w:val="both"/>
      </w:pPr>
      <w:r w:rsidRPr="00D11E46">
        <w:rPr>
          <w:sz w:val="28"/>
          <w:szCs w:val="28"/>
        </w:rPr>
        <w:t>Трудос</w:t>
      </w:r>
      <w:r w:rsidR="001407FC">
        <w:rPr>
          <w:sz w:val="28"/>
          <w:szCs w:val="28"/>
        </w:rPr>
        <w:t>пособное население на 01.01.2023</w:t>
      </w:r>
      <w:r w:rsidRPr="00D11E46">
        <w:rPr>
          <w:sz w:val="28"/>
          <w:szCs w:val="28"/>
        </w:rPr>
        <w:t xml:space="preserve"> г. составило 56,1% от общего числа жителей, удельный вес населения моложе трудоспособного возраста равен 15,8%, старше трудоспособного возраста – 28,1%.</w:t>
      </w:r>
      <w:r w:rsidRPr="004330D3">
        <w:t xml:space="preserve"> </w:t>
      </w:r>
    </w:p>
    <w:p w:rsidR="00B7019D" w:rsidRPr="00D11E46" w:rsidRDefault="00B7019D" w:rsidP="00D11E46">
      <w:pPr>
        <w:widowControl w:val="0"/>
        <w:suppressAutoHyphens/>
        <w:ind w:firstLine="709"/>
        <w:jc w:val="both"/>
        <w:rPr>
          <w:b/>
          <w:sz w:val="28"/>
          <w:szCs w:val="28"/>
        </w:rPr>
      </w:pPr>
      <w:r w:rsidRPr="00D11E46">
        <w:rPr>
          <w:b/>
          <w:sz w:val="28"/>
          <w:szCs w:val="28"/>
        </w:rPr>
        <w:t>Выводы:</w:t>
      </w:r>
    </w:p>
    <w:p w:rsidR="00B7019D" w:rsidRPr="00D11E46" w:rsidRDefault="00B7019D" w:rsidP="00D11E46">
      <w:pPr>
        <w:widowControl w:val="0"/>
        <w:suppressAutoHyphens/>
        <w:ind w:firstLine="709"/>
        <w:jc w:val="both"/>
        <w:rPr>
          <w:sz w:val="28"/>
          <w:szCs w:val="28"/>
        </w:rPr>
      </w:pPr>
      <w:r w:rsidRPr="00D11E46">
        <w:rPr>
          <w:sz w:val="28"/>
          <w:szCs w:val="28"/>
        </w:rPr>
        <w:t>1. В сельсовете наблюдается устойчивая депопуляция населения, которая обусловлена низкой рождаемостью, не обеспечивающей естественный прирост населения, смертностью, превышающей уровень рождаемости. Таким образом, естественная убыль не компенсируется механическим приростом.</w:t>
      </w:r>
    </w:p>
    <w:p w:rsidR="00B7019D" w:rsidRPr="00D11E46" w:rsidRDefault="00B7019D" w:rsidP="00D11E46">
      <w:pPr>
        <w:widowControl w:val="0"/>
        <w:suppressAutoHyphens/>
        <w:ind w:firstLine="709"/>
        <w:jc w:val="both"/>
        <w:rPr>
          <w:sz w:val="28"/>
          <w:szCs w:val="28"/>
        </w:rPr>
      </w:pPr>
      <w:r w:rsidRPr="00D11E46">
        <w:rPr>
          <w:sz w:val="28"/>
          <w:szCs w:val="28"/>
        </w:rPr>
        <w:t>2. Сокращение численности населения, вероятно, будет иметь место и в дальнейшем, при устойчивой тенденции старения населения. Следовательно, следует учитывать численное сокращение трудовых ресурсов и потребность в дополнительных социальных затратах на жизнедеятельность лиц пенсионного возраста.</w:t>
      </w:r>
    </w:p>
    <w:p w:rsidR="00B7019D" w:rsidRPr="00D11E46" w:rsidRDefault="00B7019D" w:rsidP="00D11E46">
      <w:pPr>
        <w:widowControl w:val="0"/>
        <w:suppressAutoHyphens/>
        <w:ind w:firstLine="709"/>
        <w:jc w:val="both"/>
        <w:rPr>
          <w:sz w:val="28"/>
          <w:szCs w:val="28"/>
        </w:rPr>
      </w:pPr>
      <w:r w:rsidRPr="00D11E46">
        <w:rPr>
          <w:sz w:val="28"/>
          <w:szCs w:val="28"/>
        </w:rPr>
        <w:t>3. В условиях падения естественного воспроизводства населения механический приток будет являться определяющим в формировании населения сельсовета, оказывая влияние на изменения в численности, национальном составе и половозрастной структуре.</w:t>
      </w:r>
    </w:p>
    <w:p w:rsidR="00B7019D" w:rsidRPr="00D11E46" w:rsidRDefault="00B7019D" w:rsidP="00D11E46">
      <w:pPr>
        <w:widowControl w:val="0"/>
        <w:suppressAutoHyphens/>
        <w:ind w:firstLine="709"/>
        <w:jc w:val="both"/>
        <w:rPr>
          <w:sz w:val="28"/>
          <w:szCs w:val="28"/>
        </w:rPr>
      </w:pPr>
      <w:r w:rsidRPr="00D11E46">
        <w:rPr>
          <w:sz w:val="28"/>
          <w:szCs w:val="28"/>
        </w:rPr>
        <w:t>4. Сложившаяся тенденция депопуляции населения является главной проблемой развития социальной сферы. Существующие высокие показатели естественной убыли населения не позволяют рассчитывать на резкий перелом в демографической ситуации в ближайшее время.</w:t>
      </w:r>
    </w:p>
    <w:p w:rsidR="00B7019D" w:rsidRPr="00D11E46" w:rsidRDefault="00B7019D" w:rsidP="00D11E46">
      <w:pPr>
        <w:widowControl w:val="0"/>
        <w:suppressAutoHyphens/>
        <w:ind w:firstLine="709"/>
        <w:jc w:val="both"/>
        <w:rPr>
          <w:sz w:val="28"/>
          <w:szCs w:val="28"/>
        </w:rPr>
      </w:pPr>
      <w:r w:rsidRPr="00D11E46">
        <w:rPr>
          <w:sz w:val="28"/>
          <w:szCs w:val="28"/>
        </w:rPr>
        <w:t xml:space="preserve">Ближайшей задачей является сдвиг основных демографических процессов в сторону улучшения, а затем, в дальнейшем, переход к естественному воспроизводству населения. </w:t>
      </w:r>
    </w:p>
    <w:p w:rsidR="00B7019D" w:rsidRPr="00D11E46" w:rsidRDefault="00B7019D" w:rsidP="00D11E46">
      <w:pPr>
        <w:widowControl w:val="0"/>
        <w:suppressAutoHyphens/>
        <w:ind w:firstLine="709"/>
        <w:jc w:val="both"/>
        <w:rPr>
          <w:sz w:val="28"/>
          <w:szCs w:val="28"/>
        </w:rPr>
      </w:pPr>
      <w:r w:rsidRPr="00D11E46">
        <w:rPr>
          <w:sz w:val="28"/>
          <w:szCs w:val="28"/>
        </w:rPr>
        <w:t>Основными направлениями реализации демографической политики являются:</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реализация мероприятий, направленных на стимулирование рождаемости;</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 xml:space="preserve">приобщение разных возрастных групп к здоровому образу </w:t>
      </w:r>
      <w:r w:rsidRPr="00D11E46">
        <w:rPr>
          <w:sz w:val="28"/>
          <w:szCs w:val="28"/>
        </w:rPr>
        <w:lastRenderedPageBreak/>
        <w:t>жизни;</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создание системы профилактики социально значимых заболеваний;</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создание условий для притока квалифицированных специалистов и экономически активного населения в регион;</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перспективы создания рабочих мест.</w:t>
      </w:r>
    </w:p>
    <w:p w:rsidR="00B7019D" w:rsidRPr="00D11E46" w:rsidRDefault="00B7019D" w:rsidP="00D11E46">
      <w:pPr>
        <w:widowControl w:val="0"/>
        <w:suppressAutoHyphens/>
        <w:ind w:firstLine="709"/>
        <w:jc w:val="both"/>
        <w:rPr>
          <w:sz w:val="28"/>
          <w:szCs w:val="28"/>
        </w:rPr>
      </w:pPr>
      <w:r w:rsidRPr="00D11E46">
        <w:rPr>
          <w:sz w:val="28"/>
          <w:szCs w:val="28"/>
        </w:rPr>
        <w:t xml:space="preserve">В связи с этим важной составной частью стратегических мероприятий социально-экономического развития сельсовета является организация подготовки высшего и среднего звена кадров основных сфер жизнедеятельности. </w:t>
      </w:r>
    </w:p>
    <w:p w:rsidR="00B7019D" w:rsidRPr="00D11E46" w:rsidRDefault="00B7019D" w:rsidP="00D11E46">
      <w:pPr>
        <w:widowControl w:val="0"/>
        <w:suppressAutoHyphens/>
        <w:ind w:firstLine="709"/>
        <w:jc w:val="both"/>
        <w:rPr>
          <w:sz w:val="28"/>
          <w:szCs w:val="28"/>
        </w:rPr>
      </w:pPr>
      <w:r w:rsidRPr="00D11E46">
        <w:rPr>
          <w:sz w:val="28"/>
          <w:szCs w:val="28"/>
        </w:rPr>
        <w:t>Весьма актуальна подготовка квалифицированных кадров для модернизации агропромышленного комплекса сельсовета.</w:t>
      </w:r>
    </w:p>
    <w:p w:rsidR="00104908" w:rsidRDefault="00B7019D" w:rsidP="00D11E46">
      <w:pPr>
        <w:widowControl w:val="0"/>
        <w:suppressAutoHyphens/>
        <w:ind w:firstLine="709"/>
        <w:jc w:val="both"/>
        <w:rPr>
          <w:color w:val="FF0000"/>
          <w:sz w:val="28"/>
          <w:szCs w:val="28"/>
        </w:rPr>
      </w:pPr>
      <w:r w:rsidRPr="00D11E46">
        <w:rPr>
          <w:sz w:val="28"/>
          <w:szCs w:val="28"/>
        </w:rPr>
        <w:t>Демографическая ситуация, сложившаяся в настоящее время в Вышнереутчанском сельсовете неблагоприятная. Продолжается естественная убыль населения, уровень смертности превышает уровень рождаемости. Доля населения младших возрастов значительно ниже доли населения старших возрастных групп, что впоследствии приведет к увеличению демографической нагрузки на трудоспособное население. Для сокращения естественной убыли населения необходимо принятие административных мер, направленных на стимулирование рождаемости.</w:t>
      </w:r>
    </w:p>
    <w:p w:rsidR="00C21C62" w:rsidRPr="00104908" w:rsidRDefault="00AE2021" w:rsidP="00C21C62">
      <w:pPr>
        <w:ind w:firstLine="709"/>
        <w:jc w:val="both"/>
        <w:outlineLvl w:val="0"/>
        <w:rPr>
          <w:b/>
          <w:sz w:val="28"/>
          <w:szCs w:val="28"/>
        </w:rPr>
      </w:pPr>
      <w:r w:rsidRPr="00104908">
        <w:rPr>
          <w:sz w:val="28"/>
          <w:szCs w:val="28"/>
        </w:rPr>
        <w:t>Плотность населения рассчитывается по данным госстатистики о численности населения и данным о площади населенных пунктов в границах кадастровых кварталов.</w:t>
      </w:r>
    </w:p>
    <w:p w:rsidR="00104908" w:rsidRDefault="00104908" w:rsidP="00104908">
      <w:pPr>
        <w:pStyle w:val="afff9"/>
        <w:tabs>
          <w:tab w:val="clear" w:pos="851"/>
        </w:tabs>
        <w:ind w:right="-1" w:firstLine="709"/>
        <w:rPr>
          <w:rFonts w:ascii="Times New Roman" w:hAnsi="Times New Roman"/>
          <w:sz w:val="28"/>
          <w:szCs w:val="28"/>
        </w:rPr>
      </w:pPr>
      <w:r>
        <w:rPr>
          <w:rFonts w:ascii="Times New Roman" w:hAnsi="Times New Roman"/>
          <w:sz w:val="28"/>
          <w:szCs w:val="28"/>
        </w:rPr>
        <w:t>Уровень урбанизации   сельского поселения принимается равным уровню урбанизации муниципального района и определяется в соответствии с  РНГП.</w:t>
      </w: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ind w:right="-568" w:firstLine="709"/>
        <w:jc w:val="both"/>
        <w:rPr>
          <w:color w:val="FF0000"/>
          <w:sz w:val="28"/>
          <w:szCs w:val="28"/>
        </w:rPr>
      </w:pPr>
    </w:p>
    <w:bookmarkEnd w:id="8"/>
    <w:p w:rsidR="005B210D" w:rsidRPr="00FB7DF5" w:rsidRDefault="00104908" w:rsidP="00104908">
      <w:pPr>
        <w:pStyle w:val="afff9"/>
        <w:tabs>
          <w:tab w:val="clear" w:pos="851"/>
        </w:tabs>
        <w:ind w:right="-567" w:firstLine="0"/>
        <w:rPr>
          <w:rFonts w:ascii="Times New Roman" w:hAnsi="Times New Roman"/>
          <w:sz w:val="28"/>
          <w:szCs w:val="28"/>
        </w:rPr>
        <w:sectPr w:rsidR="005B210D" w:rsidRPr="00FB7DF5" w:rsidSect="00C84A7F">
          <w:pgSz w:w="11906" w:h="16838"/>
          <w:pgMar w:top="1134" w:right="850" w:bottom="1134" w:left="1701" w:header="709" w:footer="709" w:gutter="0"/>
          <w:cols w:space="708"/>
          <w:docGrid w:linePitch="360"/>
        </w:sectPr>
      </w:pPr>
      <w:r>
        <w:rPr>
          <w:rFonts w:ascii="Times New Roman" w:hAnsi="Times New Roman"/>
          <w:sz w:val="28"/>
          <w:szCs w:val="28"/>
        </w:rPr>
        <w:t xml:space="preserve"> </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21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8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52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32" w:type="dxa"/>
            <w:tcBorders>
              <w:bottom w:val="single" w:sz="4" w:space="0" w:color="auto"/>
            </w:tcBorders>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r w:rsidRPr="00FB7DF5">
              <w:rPr>
                <w:spacing w:val="-8"/>
                <w:sz w:val="20"/>
                <w:szCs w:val="22"/>
              </w:rPr>
              <w:lastRenderedPageBreak/>
              <w:t xml:space="preserve">л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Велосипедные и велопешеходные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2052F5"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2F0C88" w:rsidRPr="00FB7DF5" w:rsidTr="00BE05DF">
        <w:trPr>
          <w:trHeight w:val="496"/>
        </w:trPr>
        <w:tc>
          <w:tcPr>
            <w:tcW w:w="14317" w:type="dxa"/>
            <w:gridSpan w:val="9"/>
            <w:vAlign w:val="center"/>
          </w:tcPr>
          <w:p w:rsidR="002F0C88" w:rsidRPr="000853B4" w:rsidRDefault="002F0C88" w:rsidP="00BE05DF">
            <w:pPr>
              <w:jc w:val="center"/>
              <w:rPr>
                <w:b/>
                <w:color w:val="000000"/>
                <w:spacing w:val="-4"/>
                <w:sz w:val="20"/>
                <w:szCs w:val="22"/>
              </w:rPr>
            </w:pPr>
            <w:r w:rsidRPr="000853B4">
              <w:rPr>
                <w:b/>
                <w:color w:val="000000"/>
                <w:spacing w:val="-4"/>
                <w:sz w:val="20"/>
                <w:szCs w:val="22"/>
              </w:rPr>
              <w:t>Образование</w:t>
            </w:r>
          </w:p>
        </w:tc>
      </w:tr>
      <w:tr w:rsidR="002F0C88" w:rsidRPr="00FB7DF5" w:rsidTr="00BE05DF">
        <w:trPr>
          <w:trHeight w:val="496"/>
        </w:trPr>
        <w:tc>
          <w:tcPr>
            <w:tcW w:w="2743" w:type="dxa"/>
            <w:vAlign w:val="center"/>
          </w:tcPr>
          <w:p w:rsidR="002F0C88" w:rsidRPr="000853B4" w:rsidRDefault="002F0C88" w:rsidP="00BE05DF">
            <w:pPr>
              <w:widowControl w:val="0"/>
              <w:jc w:val="center"/>
              <w:rPr>
                <w:b/>
                <w:sz w:val="20"/>
              </w:rPr>
            </w:pPr>
            <w:r w:rsidRPr="000853B4">
              <w:rPr>
                <w:b/>
                <w:sz w:val="20"/>
              </w:rPr>
              <w:t>Объекты образования сельского поселения</w:t>
            </w:r>
          </w:p>
        </w:tc>
        <w:tc>
          <w:tcPr>
            <w:tcW w:w="1935" w:type="dxa"/>
            <w:vAlign w:val="center"/>
          </w:tcPr>
          <w:p w:rsidR="002F0C88" w:rsidRPr="00FB7DF5" w:rsidRDefault="002F0C88" w:rsidP="00BE05DF">
            <w:pPr>
              <w:tabs>
                <w:tab w:val="left" w:pos="6780"/>
              </w:tabs>
              <w:contextualSpacing/>
              <w:jc w:val="center"/>
              <w:rPr>
                <w:spacing w:val="-8"/>
                <w:sz w:val="20"/>
                <w:szCs w:val="22"/>
              </w:rPr>
            </w:pPr>
          </w:p>
        </w:tc>
        <w:tc>
          <w:tcPr>
            <w:tcW w:w="1276" w:type="dxa"/>
            <w:vAlign w:val="center"/>
          </w:tcPr>
          <w:p w:rsidR="002F0C88" w:rsidRPr="00FB7DF5" w:rsidRDefault="002F0C88" w:rsidP="00BE05DF">
            <w:pPr>
              <w:jc w:val="center"/>
              <w:rPr>
                <w:spacing w:val="-6"/>
                <w:sz w:val="20"/>
                <w:szCs w:val="22"/>
              </w:rPr>
            </w:pPr>
          </w:p>
        </w:tc>
        <w:tc>
          <w:tcPr>
            <w:tcW w:w="1216" w:type="dxa"/>
            <w:vAlign w:val="center"/>
          </w:tcPr>
          <w:p w:rsidR="002F0C88" w:rsidRPr="00FB7DF5" w:rsidRDefault="002F0C88" w:rsidP="00BE05DF">
            <w:pPr>
              <w:jc w:val="center"/>
              <w:rPr>
                <w:spacing w:val="-6"/>
                <w:sz w:val="20"/>
                <w:szCs w:val="22"/>
              </w:rPr>
            </w:pPr>
          </w:p>
        </w:tc>
        <w:tc>
          <w:tcPr>
            <w:tcW w:w="1384" w:type="dxa"/>
            <w:vAlign w:val="center"/>
          </w:tcPr>
          <w:p w:rsidR="002F0C88" w:rsidRDefault="002F0C88" w:rsidP="00BE05DF">
            <w:pPr>
              <w:jc w:val="center"/>
              <w:rPr>
                <w:spacing w:val="-6"/>
                <w:sz w:val="20"/>
                <w:szCs w:val="22"/>
              </w:rPr>
            </w:pPr>
          </w:p>
        </w:tc>
        <w:tc>
          <w:tcPr>
            <w:tcW w:w="1522" w:type="dxa"/>
            <w:vAlign w:val="center"/>
          </w:tcPr>
          <w:p w:rsidR="002F0C88" w:rsidRPr="00FB7DF5" w:rsidRDefault="002F0C88" w:rsidP="00BE05DF">
            <w:pPr>
              <w:jc w:val="center"/>
              <w:rPr>
                <w:color w:val="000000"/>
                <w:spacing w:val="-4"/>
                <w:sz w:val="20"/>
                <w:szCs w:val="22"/>
              </w:rPr>
            </w:pPr>
          </w:p>
        </w:tc>
        <w:tc>
          <w:tcPr>
            <w:tcW w:w="1385" w:type="dxa"/>
            <w:vAlign w:val="center"/>
          </w:tcPr>
          <w:p w:rsidR="002F0C88" w:rsidRPr="00FB7DF5" w:rsidRDefault="002F0C88" w:rsidP="00BE05DF">
            <w:pPr>
              <w:jc w:val="center"/>
              <w:rPr>
                <w:color w:val="000000"/>
                <w:spacing w:val="-4"/>
                <w:sz w:val="20"/>
                <w:szCs w:val="22"/>
              </w:rPr>
            </w:pPr>
          </w:p>
        </w:tc>
        <w:tc>
          <w:tcPr>
            <w:tcW w:w="1524" w:type="dxa"/>
            <w:vAlign w:val="center"/>
          </w:tcPr>
          <w:p w:rsidR="002F0C88" w:rsidRPr="00FB7DF5" w:rsidRDefault="002F0C88" w:rsidP="00BE05DF">
            <w:pPr>
              <w:jc w:val="center"/>
              <w:rPr>
                <w:color w:val="000000"/>
                <w:spacing w:val="-4"/>
                <w:sz w:val="20"/>
                <w:szCs w:val="22"/>
              </w:rPr>
            </w:pPr>
          </w:p>
        </w:tc>
        <w:tc>
          <w:tcPr>
            <w:tcW w:w="1332" w:type="dxa"/>
            <w:vAlign w:val="center"/>
          </w:tcPr>
          <w:p w:rsidR="002F0C88" w:rsidRDefault="002F0C88" w:rsidP="00BE05DF">
            <w:pPr>
              <w:jc w:val="center"/>
              <w:rPr>
                <w:color w:val="000000"/>
                <w:spacing w:val="-4"/>
                <w:sz w:val="20"/>
                <w:szCs w:val="22"/>
              </w:rPr>
            </w:pPr>
          </w:p>
        </w:tc>
      </w:tr>
      <w:tr w:rsidR="002F0C88" w:rsidRPr="00FB7DF5" w:rsidTr="00BE05DF">
        <w:trPr>
          <w:trHeight w:val="496"/>
        </w:trPr>
        <w:tc>
          <w:tcPr>
            <w:tcW w:w="2743" w:type="dxa"/>
            <w:vAlign w:val="center"/>
          </w:tcPr>
          <w:p w:rsidR="002F0C88" w:rsidRPr="00FB7DF5" w:rsidRDefault="002F0C88" w:rsidP="00BE05DF">
            <w:pPr>
              <w:widowControl w:val="0"/>
              <w:jc w:val="center"/>
              <w:rPr>
                <w:sz w:val="20"/>
              </w:rPr>
            </w:pPr>
            <w:r>
              <w:rPr>
                <w:sz w:val="20"/>
              </w:rPr>
              <w:t>Дошкольная образовательная организация</w:t>
            </w:r>
          </w:p>
        </w:tc>
        <w:tc>
          <w:tcPr>
            <w:tcW w:w="1935" w:type="dxa"/>
            <w:vAlign w:val="center"/>
          </w:tcPr>
          <w:p w:rsidR="002F0C88" w:rsidRPr="00FB7DF5" w:rsidRDefault="002F0C88" w:rsidP="00BE05DF">
            <w:pPr>
              <w:tabs>
                <w:tab w:val="left" w:pos="6780"/>
              </w:tabs>
              <w:contextualSpacing/>
              <w:jc w:val="center"/>
              <w:rPr>
                <w:spacing w:val="-8"/>
                <w:sz w:val="20"/>
                <w:szCs w:val="22"/>
              </w:rPr>
            </w:pPr>
            <w:r w:rsidRPr="000853B4">
              <w:rPr>
                <w:spacing w:val="-8"/>
                <w:sz w:val="20"/>
                <w:szCs w:val="22"/>
              </w:rPr>
              <w:t>Число мест в образовательных организациях в расчете на 100 детей в возрасте от 0 до 7 лет</w:t>
            </w:r>
          </w:p>
        </w:tc>
        <w:tc>
          <w:tcPr>
            <w:tcW w:w="1276" w:type="dxa"/>
            <w:vAlign w:val="center"/>
          </w:tcPr>
          <w:p w:rsidR="002F0C88" w:rsidRPr="00FB7DF5" w:rsidRDefault="002F0C88" w:rsidP="00BE05DF">
            <w:pPr>
              <w:jc w:val="center"/>
              <w:rPr>
                <w:spacing w:val="-6"/>
                <w:sz w:val="20"/>
                <w:szCs w:val="22"/>
              </w:rPr>
            </w:pPr>
            <w:r>
              <w:rPr>
                <w:spacing w:val="-6"/>
                <w:sz w:val="20"/>
                <w:szCs w:val="22"/>
              </w:rPr>
              <w:t>-</w:t>
            </w:r>
          </w:p>
        </w:tc>
        <w:tc>
          <w:tcPr>
            <w:tcW w:w="1216" w:type="dxa"/>
            <w:vAlign w:val="center"/>
          </w:tcPr>
          <w:p w:rsidR="002F0C88" w:rsidRPr="00FB7DF5" w:rsidRDefault="002F0C88" w:rsidP="00BE05DF">
            <w:pPr>
              <w:jc w:val="center"/>
              <w:rPr>
                <w:spacing w:val="-6"/>
                <w:sz w:val="20"/>
                <w:szCs w:val="22"/>
              </w:rPr>
            </w:pPr>
            <w:r>
              <w:rPr>
                <w:spacing w:val="-6"/>
                <w:sz w:val="20"/>
                <w:szCs w:val="22"/>
              </w:rPr>
              <w:t>Сельские населенные пункты -45 мест на 100 детей от 0 до 7 лет</w:t>
            </w:r>
          </w:p>
        </w:tc>
        <w:tc>
          <w:tcPr>
            <w:tcW w:w="1384" w:type="dxa"/>
            <w:vAlign w:val="center"/>
          </w:tcPr>
          <w:p w:rsidR="002F0C88" w:rsidRDefault="002F0C88" w:rsidP="00BE05DF">
            <w:pPr>
              <w:jc w:val="center"/>
              <w:rPr>
                <w:spacing w:val="-6"/>
                <w:sz w:val="20"/>
                <w:szCs w:val="22"/>
              </w:rPr>
            </w:pPr>
            <w:r>
              <w:rPr>
                <w:spacing w:val="-6"/>
                <w:sz w:val="20"/>
                <w:szCs w:val="22"/>
              </w:rPr>
              <w:t>-</w:t>
            </w:r>
          </w:p>
        </w:tc>
        <w:tc>
          <w:tcPr>
            <w:tcW w:w="1522" w:type="dxa"/>
            <w:vAlign w:val="center"/>
          </w:tcPr>
          <w:p w:rsidR="002F0C88" w:rsidRPr="00FB7DF5" w:rsidRDefault="002F0C88" w:rsidP="00BE05DF">
            <w:pPr>
              <w:jc w:val="center"/>
              <w:rPr>
                <w:color w:val="000000"/>
                <w:spacing w:val="-4"/>
                <w:sz w:val="20"/>
                <w:szCs w:val="22"/>
              </w:rPr>
            </w:pPr>
            <w:r w:rsidRPr="0023532A">
              <w:rPr>
                <w:color w:val="000000"/>
                <w:spacing w:val="-4"/>
                <w:sz w:val="20"/>
                <w:szCs w:val="22"/>
              </w:rPr>
              <w:t>Транспортная доступность</w:t>
            </w:r>
            <w:r>
              <w:rPr>
                <w:color w:val="000000"/>
                <w:spacing w:val="-4"/>
                <w:sz w:val="20"/>
                <w:szCs w:val="22"/>
              </w:rPr>
              <w:t>, мин.</w:t>
            </w:r>
          </w:p>
        </w:tc>
        <w:tc>
          <w:tcPr>
            <w:tcW w:w="1385" w:type="dxa"/>
            <w:vAlign w:val="center"/>
          </w:tcPr>
          <w:p w:rsidR="002F0C88" w:rsidRPr="00FB7DF5" w:rsidRDefault="002F0C88" w:rsidP="00BE05DF">
            <w:pPr>
              <w:jc w:val="center"/>
              <w:rPr>
                <w:color w:val="000000"/>
                <w:spacing w:val="-4"/>
                <w:sz w:val="20"/>
                <w:szCs w:val="22"/>
              </w:rPr>
            </w:pPr>
            <w:r>
              <w:rPr>
                <w:color w:val="000000"/>
                <w:spacing w:val="-4"/>
                <w:sz w:val="20"/>
                <w:szCs w:val="22"/>
              </w:rPr>
              <w:t>-</w:t>
            </w:r>
          </w:p>
        </w:tc>
        <w:tc>
          <w:tcPr>
            <w:tcW w:w="1524" w:type="dxa"/>
            <w:vAlign w:val="center"/>
          </w:tcPr>
          <w:p w:rsidR="002F0C88" w:rsidRPr="00FB7DF5" w:rsidRDefault="002F0C88" w:rsidP="00BE05DF">
            <w:pPr>
              <w:jc w:val="center"/>
              <w:rPr>
                <w:color w:val="000000"/>
                <w:spacing w:val="-4"/>
                <w:sz w:val="20"/>
                <w:szCs w:val="22"/>
              </w:rPr>
            </w:pPr>
            <w:r>
              <w:rPr>
                <w:color w:val="000000"/>
                <w:spacing w:val="-4"/>
                <w:sz w:val="20"/>
                <w:szCs w:val="22"/>
              </w:rPr>
              <w:t>30</w:t>
            </w:r>
          </w:p>
        </w:tc>
        <w:tc>
          <w:tcPr>
            <w:tcW w:w="1332" w:type="dxa"/>
            <w:vAlign w:val="center"/>
          </w:tcPr>
          <w:p w:rsidR="002F0C88" w:rsidRDefault="002F0C88" w:rsidP="00BE05DF">
            <w:pPr>
              <w:jc w:val="center"/>
              <w:rPr>
                <w:color w:val="000000"/>
                <w:spacing w:val="-4"/>
                <w:sz w:val="20"/>
                <w:szCs w:val="22"/>
              </w:rPr>
            </w:pPr>
            <w:r>
              <w:rPr>
                <w:color w:val="000000"/>
                <w:spacing w:val="-4"/>
                <w:sz w:val="20"/>
                <w:szCs w:val="22"/>
              </w:rPr>
              <w:t>-</w:t>
            </w:r>
          </w:p>
        </w:tc>
      </w:tr>
      <w:tr w:rsidR="002F0C88" w:rsidRPr="00FB7DF5" w:rsidTr="00BE05DF">
        <w:trPr>
          <w:trHeight w:val="496"/>
        </w:trPr>
        <w:tc>
          <w:tcPr>
            <w:tcW w:w="2743" w:type="dxa"/>
            <w:vAlign w:val="center"/>
          </w:tcPr>
          <w:p w:rsidR="002F0C88" w:rsidRPr="00FB7DF5" w:rsidRDefault="002F0C88" w:rsidP="00BE05DF">
            <w:pPr>
              <w:widowControl w:val="0"/>
              <w:jc w:val="center"/>
              <w:rPr>
                <w:sz w:val="20"/>
              </w:rPr>
            </w:pPr>
            <w:r>
              <w:rPr>
                <w:sz w:val="20"/>
              </w:rPr>
              <w:t>Общеобразовательная организация</w:t>
            </w:r>
          </w:p>
        </w:tc>
        <w:tc>
          <w:tcPr>
            <w:tcW w:w="1935" w:type="dxa"/>
            <w:vAlign w:val="center"/>
          </w:tcPr>
          <w:p w:rsidR="002F0C88" w:rsidRPr="00FB7DF5" w:rsidRDefault="002F0C88" w:rsidP="00BE05DF">
            <w:pPr>
              <w:tabs>
                <w:tab w:val="left" w:pos="6780"/>
              </w:tabs>
              <w:contextualSpacing/>
              <w:jc w:val="center"/>
              <w:rPr>
                <w:spacing w:val="-8"/>
                <w:sz w:val="20"/>
                <w:szCs w:val="22"/>
              </w:rPr>
            </w:pPr>
            <w:r w:rsidRPr="0023532A">
              <w:rPr>
                <w:spacing w:val="-8"/>
                <w:sz w:val="20"/>
                <w:szCs w:val="22"/>
              </w:rPr>
              <w:t>Число мест в образовательных организациях в расчете на 1</w:t>
            </w:r>
            <w:r>
              <w:rPr>
                <w:spacing w:val="-8"/>
                <w:sz w:val="20"/>
                <w:szCs w:val="22"/>
              </w:rPr>
              <w:t xml:space="preserve">00 детей в возрасте от 7 до </w:t>
            </w:r>
            <w:r w:rsidRPr="0023532A">
              <w:rPr>
                <w:spacing w:val="-8"/>
                <w:sz w:val="20"/>
                <w:szCs w:val="22"/>
              </w:rPr>
              <w:t>18 лет</w:t>
            </w:r>
          </w:p>
        </w:tc>
        <w:tc>
          <w:tcPr>
            <w:tcW w:w="1276" w:type="dxa"/>
            <w:vAlign w:val="center"/>
          </w:tcPr>
          <w:p w:rsidR="002F0C88" w:rsidRPr="00FB7DF5" w:rsidRDefault="002F0C88" w:rsidP="00BE05DF">
            <w:pPr>
              <w:jc w:val="center"/>
              <w:rPr>
                <w:spacing w:val="-6"/>
                <w:sz w:val="20"/>
                <w:szCs w:val="22"/>
              </w:rPr>
            </w:pPr>
            <w:r>
              <w:rPr>
                <w:spacing w:val="-6"/>
                <w:sz w:val="20"/>
                <w:szCs w:val="22"/>
              </w:rPr>
              <w:t>-</w:t>
            </w:r>
          </w:p>
        </w:tc>
        <w:tc>
          <w:tcPr>
            <w:tcW w:w="1216" w:type="dxa"/>
            <w:vAlign w:val="center"/>
          </w:tcPr>
          <w:p w:rsidR="002F0C88" w:rsidRPr="00FB7DF5" w:rsidRDefault="002F0C88" w:rsidP="00BE05DF">
            <w:pPr>
              <w:jc w:val="center"/>
              <w:rPr>
                <w:spacing w:val="-6"/>
                <w:sz w:val="20"/>
                <w:szCs w:val="22"/>
              </w:rPr>
            </w:pPr>
            <w:r>
              <w:rPr>
                <w:spacing w:val="-6"/>
                <w:sz w:val="20"/>
                <w:szCs w:val="22"/>
              </w:rPr>
              <w:t>Сельские населенные пункты -45 мест на 100 детей от 7 до 18 лет</w:t>
            </w:r>
          </w:p>
        </w:tc>
        <w:tc>
          <w:tcPr>
            <w:tcW w:w="1384" w:type="dxa"/>
            <w:vAlign w:val="center"/>
          </w:tcPr>
          <w:p w:rsidR="002F0C88" w:rsidRDefault="002F0C88" w:rsidP="00BE05DF">
            <w:pPr>
              <w:jc w:val="center"/>
              <w:rPr>
                <w:spacing w:val="-6"/>
                <w:sz w:val="20"/>
                <w:szCs w:val="22"/>
              </w:rPr>
            </w:pPr>
            <w:r>
              <w:rPr>
                <w:spacing w:val="-6"/>
                <w:sz w:val="20"/>
                <w:szCs w:val="22"/>
              </w:rPr>
              <w:t>-</w:t>
            </w:r>
          </w:p>
        </w:tc>
        <w:tc>
          <w:tcPr>
            <w:tcW w:w="1522" w:type="dxa"/>
            <w:vAlign w:val="center"/>
          </w:tcPr>
          <w:p w:rsidR="002F0C88" w:rsidRPr="00FB7DF5" w:rsidRDefault="002F0C88" w:rsidP="00BE05DF">
            <w:pPr>
              <w:jc w:val="center"/>
              <w:rPr>
                <w:color w:val="000000"/>
                <w:spacing w:val="-4"/>
                <w:sz w:val="20"/>
                <w:szCs w:val="22"/>
              </w:rPr>
            </w:pPr>
            <w:r w:rsidRPr="0023532A">
              <w:rPr>
                <w:color w:val="000000"/>
                <w:spacing w:val="-4"/>
                <w:sz w:val="20"/>
                <w:szCs w:val="22"/>
              </w:rPr>
              <w:t>Транспортная доступность</w:t>
            </w:r>
            <w:r>
              <w:rPr>
                <w:color w:val="000000"/>
                <w:spacing w:val="-4"/>
                <w:sz w:val="20"/>
                <w:szCs w:val="22"/>
              </w:rPr>
              <w:t>, мин.</w:t>
            </w:r>
          </w:p>
        </w:tc>
        <w:tc>
          <w:tcPr>
            <w:tcW w:w="1385" w:type="dxa"/>
            <w:vAlign w:val="center"/>
          </w:tcPr>
          <w:p w:rsidR="002F0C88" w:rsidRPr="00FB7DF5" w:rsidRDefault="002F0C88" w:rsidP="00BE05DF">
            <w:pPr>
              <w:jc w:val="center"/>
              <w:rPr>
                <w:color w:val="000000"/>
                <w:spacing w:val="-4"/>
                <w:sz w:val="20"/>
                <w:szCs w:val="22"/>
              </w:rPr>
            </w:pPr>
            <w:r>
              <w:rPr>
                <w:color w:val="000000"/>
                <w:spacing w:val="-4"/>
                <w:sz w:val="20"/>
                <w:szCs w:val="22"/>
              </w:rPr>
              <w:t>-</w:t>
            </w:r>
          </w:p>
        </w:tc>
        <w:tc>
          <w:tcPr>
            <w:tcW w:w="1524" w:type="dxa"/>
            <w:vAlign w:val="center"/>
          </w:tcPr>
          <w:p w:rsidR="002F0C88" w:rsidRPr="00FB7DF5" w:rsidRDefault="002F0C88" w:rsidP="00BE05DF">
            <w:pPr>
              <w:jc w:val="center"/>
              <w:rPr>
                <w:color w:val="000000"/>
                <w:spacing w:val="-4"/>
                <w:sz w:val="20"/>
                <w:szCs w:val="22"/>
              </w:rPr>
            </w:pPr>
            <w:r>
              <w:rPr>
                <w:color w:val="000000"/>
                <w:spacing w:val="-4"/>
                <w:sz w:val="20"/>
                <w:szCs w:val="22"/>
              </w:rPr>
              <w:t>30</w:t>
            </w:r>
          </w:p>
        </w:tc>
        <w:tc>
          <w:tcPr>
            <w:tcW w:w="1332" w:type="dxa"/>
            <w:vAlign w:val="center"/>
          </w:tcPr>
          <w:p w:rsidR="002F0C88" w:rsidRDefault="002F0C88" w:rsidP="00BE05DF">
            <w:pPr>
              <w:jc w:val="center"/>
              <w:rPr>
                <w:color w:val="000000"/>
                <w:spacing w:val="-4"/>
                <w:sz w:val="20"/>
                <w:szCs w:val="22"/>
              </w:rPr>
            </w:pPr>
            <w:r>
              <w:rPr>
                <w:color w:val="000000"/>
                <w:spacing w:val="-4"/>
                <w:sz w:val="20"/>
                <w:szCs w:val="22"/>
              </w:rPr>
              <w:t>-</w:t>
            </w:r>
          </w:p>
        </w:tc>
      </w:tr>
      <w:tr w:rsidR="002F0C88" w:rsidRPr="00FB7DF5" w:rsidTr="00BE05DF">
        <w:trPr>
          <w:trHeight w:val="496"/>
        </w:trPr>
        <w:tc>
          <w:tcPr>
            <w:tcW w:w="2743" w:type="dxa"/>
            <w:vAlign w:val="center"/>
          </w:tcPr>
          <w:p w:rsidR="002F0C88" w:rsidRPr="00FB7DF5" w:rsidRDefault="002F0C88" w:rsidP="00BE05DF">
            <w:pPr>
              <w:widowControl w:val="0"/>
              <w:jc w:val="center"/>
              <w:rPr>
                <w:sz w:val="20"/>
              </w:rPr>
            </w:pPr>
            <w:r>
              <w:rPr>
                <w:sz w:val="20"/>
              </w:rPr>
              <w:lastRenderedPageBreak/>
              <w:t>Объекты дополнительного образования</w:t>
            </w:r>
          </w:p>
        </w:tc>
        <w:tc>
          <w:tcPr>
            <w:tcW w:w="1935" w:type="dxa"/>
            <w:vAlign w:val="center"/>
          </w:tcPr>
          <w:p w:rsidR="002F0C88" w:rsidRPr="00FB7DF5" w:rsidRDefault="002F0C88" w:rsidP="00BE05DF">
            <w:pPr>
              <w:tabs>
                <w:tab w:val="left" w:pos="6780"/>
              </w:tabs>
              <w:contextualSpacing/>
              <w:jc w:val="center"/>
              <w:rPr>
                <w:spacing w:val="-8"/>
                <w:sz w:val="20"/>
                <w:szCs w:val="22"/>
              </w:rPr>
            </w:pPr>
            <w:r w:rsidRPr="0023532A">
              <w:rPr>
                <w:spacing w:val="-8"/>
                <w:sz w:val="20"/>
                <w:szCs w:val="22"/>
              </w:rPr>
              <w:t>Число мест на программах дополнительного образования, реализуемых  на базе образовательных организаций (за исключением общеобразо</w:t>
            </w:r>
            <w:r>
              <w:rPr>
                <w:spacing w:val="-8"/>
                <w:sz w:val="20"/>
                <w:szCs w:val="22"/>
              </w:rPr>
              <w:t>вательных организаций), реализую</w:t>
            </w:r>
            <w:r w:rsidRPr="0023532A">
              <w:rPr>
                <w:spacing w:val="-8"/>
                <w:sz w:val="20"/>
                <w:szCs w:val="22"/>
              </w:rPr>
              <w:t xml:space="preserve">щих программы дополнительного образования </w:t>
            </w:r>
          </w:p>
        </w:tc>
        <w:tc>
          <w:tcPr>
            <w:tcW w:w="1276" w:type="dxa"/>
            <w:vAlign w:val="center"/>
          </w:tcPr>
          <w:p w:rsidR="002F0C88" w:rsidRPr="00FB7DF5" w:rsidRDefault="002F0C88" w:rsidP="00BE05DF">
            <w:pPr>
              <w:jc w:val="center"/>
              <w:rPr>
                <w:spacing w:val="-6"/>
                <w:sz w:val="20"/>
                <w:szCs w:val="22"/>
              </w:rPr>
            </w:pPr>
            <w:r>
              <w:rPr>
                <w:spacing w:val="-6"/>
                <w:sz w:val="20"/>
                <w:szCs w:val="22"/>
              </w:rPr>
              <w:t>-</w:t>
            </w:r>
          </w:p>
        </w:tc>
        <w:tc>
          <w:tcPr>
            <w:tcW w:w="1216" w:type="dxa"/>
            <w:vAlign w:val="center"/>
          </w:tcPr>
          <w:p w:rsidR="002F0C88" w:rsidRPr="00FB7DF5" w:rsidRDefault="002F0C88" w:rsidP="00BE05DF">
            <w:pPr>
              <w:jc w:val="center"/>
              <w:rPr>
                <w:spacing w:val="-6"/>
                <w:sz w:val="20"/>
                <w:szCs w:val="22"/>
              </w:rPr>
            </w:pPr>
            <w:r>
              <w:rPr>
                <w:spacing w:val="-6"/>
                <w:sz w:val="20"/>
                <w:szCs w:val="22"/>
              </w:rPr>
              <w:t>Сельские населенные пункты -10 мест на 100 детей от 5 до 18 лет</w:t>
            </w:r>
          </w:p>
        </w:tc>
        <w:tc>
          <w:tcPr>
            <w:tcW w:w="1384" w:type="dxa"/>
            <w:vAlign w:val="center"/>
          </w:tcPr>
          <w:p w:rsidR="002F0C88" w:rsidRDefault="002F0C88" w:rsidP="00BE05DF">
            <w:pPr>
              <w:jc w:val="center"/>
              <w:rPr>
                <w:spacing w:val="-6"/>
                <w:sz w:val="20"/>
                <w:szCs w:val="22"/>
              </w:rPr>
            </w:pPr>
            <w:r>
              <w:rPr>
                <w:spacing w:val="-6"/>
                <w:sz w:val="20"/>
                <w:szCs w:val="22"/>
              </w:rPr>
              <w:t>-</w:t>
            </w:r>
          </w:p>
        </w:tc>
        <w:tc>
          <w:tcPr>
            <w:tcW w:w="1522" w:type="dxa"/>
            <w:vAlign w:val="center"/>
          </w:tcPr>
          <w:p w:rsidR="002F0C88" w:rsidRPr="00FB7DF5" w:rsidRDefault="002F0C88" w:rsidP="00BE05DF">
            <w:pPr>
              <w:jc w:val="center"/>
              <w:rPr>
                <w:color w:val="000000"/>
                <w:spacing w:val="-4"/>
                <w:sz w:val="20"/>
                <w:szCs w:val="22"/>
              </w:rPr>
            </w:pPr>
            <w:r w:rsidRPr="0023532A">
              <w:rPr>
                <w:color w:val="000000"/>
                <w:spacing w:val="-4"/>
                <w:sz w:val="20"/>
                <w:szCs w:val="22"/>
              </w:rPr>
              <w:t>Транспортная доступность</w:t>
            </w:r>
            <w:r>
              <w:rPr>
                <w:color w:val="000000"/>
                <w:spacing w:val="-4"/>
                <w:sz w:val="20"/>
                <w:szCs w:val="22"/>
              </w:rPr>
              <w:t>, мин.</w:t>
            </w:r>
          </w:p>
        </w:tc>
        <w:tc>
          <w:tcPr>
            <w:tcW w:w="1385" w:type="dxa"/>
            <w:vAlign w:val="center"/>
          </w:tcPr>
          <w:p w:rsidR="002F0C88" w:rsidRPr="00FB7DF5" w:rsidRDefault="002F0C88" w:rsidP="00BE05DF">
            <w:pPr>
              <w:jc w:val="center"/>
              <w:rPr>
                <w:color w:val="000000"/>
                <w:spacing w:val="-4"/>
                <w:sz w:val="20"/>
                <w:szCs w:val="22"/>
              </w:rPr>
            </w:pPr>
            <w:r>
              <w:rPr>
                <w:color w:val="000000"/>
                <w:spacing w:val="-4"/>
                <w:sz w:val="20"/>
                <w:szCs w:val="22"/>
              </w:rPr>
              <w:t>-</w:t>
            </w:r>
          </w:p>
        </w:tc>
        <w:tc>
          <w:tcPr>
            <w:tcW w:w="1524" w:type="dxa"/>
            <w:vAlign w:val="center"/>
          </w:tcPr>
          <w:p w:rsidR="002F0C88" w:rsidRPr="00FB7DF5" w:rsidRDefault="002F0C88" w:rsidP="00BE05DF">
            <w:pPr>
              <w:jc w:val="center"/>
              <w:rPr>
                <w:color w:val="000000"/>
                <w:spacing w:val="-4"/>
                <w:sz w:val="20"/>
                <w:szCs w:val="22"/>
              </w:rPr>
            </w:pPr>
            <w:r>
              <w:rPr>
                <w:color w:val="000000"/>
                <w:spacing w:val="-4"/>
                <w:sz w:val="20"/>
                <w:szCs w:val="22"/>
              </w:rPr>
              <w:t>30</w:t>
            </w:r>
          </w:p>
        </w:tc>
        <w:tc>
          <w:tcPr>
            <w:tcW w:w="1332" w:type="dxa"/>
            <w:vAlign w:val="center"/>
          </w:tcPr>
          <w:p w:rsidR="002F0C88" w:rsidRDefault="002F0C88" w:rsidP="00BE05DF">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с числен</w:t>
            </w:r>
            <w:r w:rsidRPr="00FB7DF5">
              <w:rPr>
                <w:spacing w:val="-6"/>
                <w:sz w:val="20"/>
                <w:szCs w:val="22"/>
              </w:rPr>
              <w:t>-</w:t>
            </w:r>
            <w:r w:rsidR="00D614B3" w:rsidRPr="00FB7DF5">
              <w:rPr>
                <w:spacing w:val="-6"/>
                <w:sz w:val="20"/>
                <w:szCs w:val="22"/>
              </w:rPr>
              <w:t xml:space="preserve">ностью населением менее </w:t>
            </w:r>
            <w:r w:rsidR="00AB6701" w:rsidRPr="00FB7DF5">
              <w:rPr>
                <w:spacing w:val="-6"/>
                <w:sz w:val="20"/>
                <w:szCs w:val="22"/>
              </w:rPr>
              <w:t>1</w:t>
            </w:r>
            <w:r w:rsidR="00D614B3" w:rsidRPr="00FB7DF5">
              <w:rPr>
                <w:spacing w:val="-6"/>
                <w:sz w:val="20"/>
                <w:szCs w:val="22"/>
              </w:rPr>
              <w:t>00 человек – не нормиру</w:t>
            </w:r>
            <w:r w:rsidRPr="00FB7DF5">
              <w:rPr>
                <w:spacing w:val="-6"/>
                <w:sz w:val="20"/>
                <w:szCs w:val="22"/>
              </w:rPr>
              <w:t>-</w:t>
            </w:r>
            <w:r w:rsidR="00D614B3" w:rsidRPr="00FB7DF5">
              <w:rPr>
                <w:spacing w:val="-6"/>
                <w:sz w:val="20"/>
                <w:szCs w:val="22"/>
              </w:rPr>
              <w:t>ется</w:t>
            </w:r>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пункта</w:t>
            </w:r>
            <w:r w:rsidRPr="00FB7DF5">
              <w:rPr>
                <w:spacing w:val="-6"/>
                <w:sz w:val="20"/>
                <w:szCs w:val="22"/>
              </w:rPr>
              <w:t xml:space="preserve"> но </w:t>
            </w:r>
            <w:r w:rsidRPr="00FB7DF5">
              <w:rPr>
                <w:spacing w:val="-6"/>
                <w:sz w:val="20"/>
                <w:szCs w:val="22"/>
              </w:rPr>
              <w:lastRenderedPageBreak/>
              <w:t>не менее 1 объекта</w:t>
            </w:r>
          </w:p>
        </w:tc>
        <w:tc>
          <w:tcPr>
            <w:tcW w:w="1384" w:type="dxa"/>
            <w:vAlign w:val="center"/>
          </w:tcPr>
          <w:p w:rsidR="00D614B3" w:rsidRPr="00FB7DF5" w:rsidRDefault="002052F5"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упность, м</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2052F5"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Велосипедные и велопешеходные дорожки следует</w:t>
      </w:r>
      <w:r w:rsidR="002052F5">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Default="0070407E" w:rsidP="00607FB0">
      <w:pPr>
        <w:autoSpaceDE w:val="0"/>
        <w:ind w:firstLine="709"/>
        <w:jc w:val="both"/>
        <w:rPr>
          <w:sz w:val="28"/>
          <w:szCs w:val="28"/>
        </w:rPr>
      </w:pPr>
    </w:p>
    <w:p w:rsidR="002A361A" w:rsidRDefault="002A361A" w:rsidP="00607FB0">
      <w:pPr>
        <w:autoSpaceDE w:val="0"/>
        <w:ind w:firstLine="709"/>
        <w:jc w:val="both"/>
        <w:rPr>
          <w:sz w:val="28"/>
          <w:szCs w:val="28"/>
        </w:rPr>
      </w:pPr>
    </w:p>
    <w:p w:rsidR="002A361A" w:rsidRDefault="002A361A" w:rsidP="00607FB0">
      <w:pPr>
        <w:autoSpaceDE w:val="0"/>
        <w:ind w:firstLine="709"/>
        <w:jc w:val="both"/>
        <w:rPr>
          <w:sz w:val="28"/>
          <w:szCs w:val="28"/>
        </w:rPr>
      </w:pPr>
    </w:p>
    <w:p w:rsidR="002052F5" w:rsidRDefault="002052F5" w:rsidP="00607FB0">
      <w:pPr>
        <w:autoSpaceDE w:val="0"/>
        <w:ind w:firstLine="709"/>
        <w:jc w:val="both"/>
        <w:rPr>
          <w:sz w:val="28"/>
          <w:szCs w:val="28"/>
        </w:rPr>
      </w:pPr>
    </w:p>
    <w:p w:rsidR="002052F5" w:rsidRDefault="002052F5" w:rsidP="00607FB0">
      <w:pPr>
        <w:autoSpaceDE w:val="0"/>
        <w:ind w:firstLine="709"/>
        <w:jc w:val="both"/>
        <w:rPr>
          <w:sz w:val="28"/>
          <w:szCs w:val="28"/>
        </w:rPr>
      </w:pPr>
    </w:p>
    <w:p w:rsidR="002A361A" w:rsidRDefault="002A361A" w:rsidP="00607FB0">
      <w:pPr>
        <w:autoSpaceDE w:val="0"/>
        <w:ind w:firstLine="709"/>
        <w:jc w:val="both"/>
        <w:rPr>
          <w:sz w:val="28"/>
          <w:szCs w:val="28"/>
        </w:rPr>
      </w:pPr>
    </w:p>
    <w:p w:rsidR="002F0C88" w:rsidRDefault="002F0C88" w:rsidP="00607FB0">
      <w:pPr>
        <w:autoSpaceDE w:val="0"/>
        <w:ind w:firstLine="709"/>
        <w:jc w:val="both"/>
        <w:rPr>
          <w:sz w:val="28"/>
          <w:szCs w:val="28"/>
        </w:rPr>
      </w:pPr>
    </w:p>
    <w:p w:rsidR="002F0C88" w:rsidRDefault="002F0C88" w:rsidP="00607FB0">
      <w:pPr>
        <w:autoSpaceDE w:val="0"/>
        <w:ind w:firstLine="709"/>
        <w:jc w:val="both"/>
        <w:rPr>
          <w:sz w:val="28"/>
          <w:szCs w:val="28"/>
        </w:rPr>
      </w:pPr>
    </w:p>
    <w:p w:rsidR="002F0C88" w:rsidRDefault="002F0C88" w:rsidP="00607FB0">
      <w:pPr>
        <w:autoSpaceDE w:val="0"/>
        <w:ind w:firstLine="709"/>
        <w:jc w:val="both"/>
        <w:rPr>
          <w:sz w:val="28"/>
          <w:szCs w:val="28"/>
        </w:rPr>
      </w:pPr>
    </w:p>
    <w:p w:rsidR="002F0C88" w:rsidRDefault="002F0C88" w:rsidP="00607FB0">
      <w:pPr>
        <w:autoSpaceDE w:val="0"/>
        <w:ind w:firstLine="709"/>
        <w:jc w:val="both"/>
        <w:rPr>
          <w:sz w:val="28"/>
          <w:szCs w:val="28"/>
        </w:rPr>
      </w:pPr>
    </w:p>
    <w:p w:rsidR="002F0C88" w:rsidRDefault="002F0C88" w:rsidP="00607FB0">
      <w:pPr>
        <w:autoSpaceDE w:val="0"/>
        <w:ind w:firstLine="709"/>
        <w:jc w:val="both"/>
        <w:rPr>
          <w:sz w:val="28"/>
          <w:szCs w:val="28"/>
        </w:rPr>
      </w:pPr>
    </w:p>
    <w:p w:rsidR="002F0C88" w:rsidRPr="00FB7DF5" w:rsidRDefault="002F0C88" w:rsidP="00607FB0">
      <w:pPr>
        <w:autoSpaceDE w:val="0"/>
        <w:ind w:firstLine="709"/>
        <w:jc w:val="both"/>
        <w:rPr>
          <w:sz w:val="28"/>
          <w:szCs w:val="28"/>
        </w:rPr>
      </w:pPr>
    </w:p>
    <w:p w:rsidR="00BF1095" w:rsidRDefault="00BF1095"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авт./ч</w:t>
            </w:r>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вел./ч</w:t>
            </w:r>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Расчетная скорость движения, км/ч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Ширина проезжей части для движения, м,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r w:rsidRPr="00FB7DF5">
              <w:rPr>
                <w:sz w:val="22"/>
              </w:rPr>
              <w:t>двухполосного одностороннего</w:t>
            </w:r>
          </w:p>
          <w:p w:rsidR="00A1216F" w:rsidRPr="00FB7DF5" w:rsidRDefault="00A1216F" w:rsidP="00A1216F">
            <w:pPr>
              <w:rPr>
                <w:sz w:val="22"/>
              </w:rPr>
            </w:pPr>
            <w:r w:rsidRPr="00FB7DF5">
              <w:rPr>
                <w:sz w:val="22"/>
              </w:rPr>
              <w:t>двухполосного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rsidR="00A1216F" w:rsidRPr="00FB7DF5" w:rsidRDefault="00A1216F" w:rsidP="00A1216F">
            <w:pPr>
              <w:rPr>
                <w:sz w:val="22"/>
              </w:rPr>
            </w:pPr>
            <w:r w:rsidRPr="00FB7DF5">
              <w:rPr>
                <w:sz w:val="22"/>
              </w:rPr>
              <w:t>Ширина велопешеходной дорожки, м</w:t>
            </w:r>
          </w:p>
          <w:p w:rsidR="00A1216F" w:rsidRPr="00FB7DF5" w:rsidRDefault="00A1216F" w:rsidP="00A1216F">
            <w:pPr>
              <w:rPr>
                <w:sz w:val="22"/>
              </w:rPr>
            </w:pPr>
            <w:r w:rsidRPr="00FB7DF5">
              <w:rPr>
                <w:sz w:val="22"/>
              </w:rPr>
              <w:t>Ширина полосы для велосипедистов, м</w:t>
            </w:r>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Ширина обочин велосипедной дорожки, м</w:t>
            </w:r>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Наименьший радиус кривых в плане, м:</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C84A7F">
          <w:pgSz w:w="16838" w:h="11906" w:orient="landscape"/>
          <w:pgMar w:top="1701" w:right="1134" w:bottom="1134" w:left="1134" w:header="709" w:footer="709" w:gutter="0"/>
          <w:cols w:space="708"/>
          <w:docGrid w:linePitch="360"/>
        </w:sectPr>
      </w:pPr>
    </w:p>
    <w:p w:rsidR="00E829C5" w:rsidRPr="00FB7DF5" w:rsidRDefault="00DB5A84" w:rsidP="002A361A">
      <w:pPr>
        <w:autoSpaceDE w:val="0"/>
        <w:autoSpaceDN w:val="0"/>
        <w:adjustRightInd w:val="0"/>
        <w:ind w:right="-852"/>
        <w:jc w:val="center"/>
        <w:rPr>
          <w:b/>
          <w:bCs/>
          <w:sz w:val="28"/>
          <w:szCs w:val="28"/>
        </w:rPr>
      </w:pPr>
      <w:r w:rsidRPr="00FB7DF5">
        <w:rPr>
          <w:b/>
          <w:sz w:val="28"/>
          <w:szCs w:val="28"/>
        </w:rPr>
        <w:lastRenderedPageBreak/>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2A361A">
      <w:pPr>
        <w:autoSpaceDE w:val="0"/>
        <w:autoSpaceDN w:val="0"/>
        <w:adjustRightInd w:val="0"/>
        <w:ind w:right="-852"/>
        <w:jc w:val="center"/>
        <w:rPr>
          <w:b/>
          <w:bCs/>
          <w:sz w:val="28"/>
          <w:szCs w:val="28"/>
        </w:rPr>
      </w:pPr>
      <w:r w:rsidRPr="00FB7DF5">
        <w:rPr>
          <w:b/>
          <w:bCs/>
          <w:sz w:val="28"/>
          <w:szCs w:val="28"/>
        </w:rPr>
        <w:t>по вопросам местного значения</w:t>
      </w:r>
    </w:p>
    <w:p w:rsidR="00BB6958" w:rsidRPr="00FB7DF5" w:rsidRDefault="00BB6958" w:rsidP="002A361A">
      <w:pPr>
        <w:pStyle w:val="2d"/>
        <w:spacing w:before="0" w:after="0"/>
        <w:ind w:right="-852"/>
        <w:jc w:val="center"/>
        <w:rPr>
          <w:sz w:val="28"/>
          <w:szCs w:val="28"/>
        </w:rPr>
      </w:pPr>
    </w:p>
    <w:p w:rsidR="002E0892" w:rsidRPr="00FB7DF5" w:rsidRDefault="002E0892" w:rsidP="002A361A">
      <w:pPr>
        <w:tabs>
          <w:tab w:val="left" w:pos="2796"/>
        </w:tabs>
        <w:ind w:right="-852"/>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2A361A">
      <w:pPr>
        <w:autoSpaceDE w:val="0"/>
        <w:spacing w:line="276" w:lineRule="auto"/>
        <w:ind w:right="-852" w:firstLine="851"/>
        <w:jc w:val="both"/>
        <w:rPr>
          <w:rFonts w:eastAsia="TimesNewRomanPSMT"/>
          <w:sz w:val="28"/>
          <w:szCs w:val="28"/>
        </w:rPr>
      </w:pPr>
    </w:p>
    <w:p w:rsidR="002F0C88" w:rsidRPr="002F0C88" w:rsidRDefault="002F0C88" w:rsidP="002F0C88">
      <w:pPr>
        <w:autoSpaceDE w:val="0"/>
        <w:spacing w:line="264" w:lineRule="auto"/>
        <w:ind w:right="-852" w:firstLine="709"/>
        <w:jc w:val="both"/>
        <w:rPr>
          <w:rFonts w:eastAsia="TimesNewRomanPSMT"/>
          <w:sz w:val="28"/>
          <w:szCs w:val="28"/>
        </w:rPr>
      </w:pPr>
      <w:r w:rsidRPr="002F0C88">
        <w:rPr>
          <w:rFonts w:eastAsia="TimesNewRomanPSMT"/>
          <w:sz w:val="28"/>
          <w:szCs w:val="28"/>
        </w:rPr>
        <w:t>1. В соответствии с характером застройки в пределах жилой зоны населенного пункта выделяется 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2F0C88" w:rsidRPr="002F0C88" w:rsidRDefault="002F0C88" w:rsidP="002F0C88">
      <w:pPr>
        <w:autoSpaceDE w:val="0"/>
        <w:spacing w:line="264" w:lineRule="auto"/>
        <w:ind w:right="-852" w:firstLine="709"/>
        <w:jc w:val="both"/>
        <w:rPr>
          <w:rFonts w:eastAsia="TimesNewRomanPSMT"/>
          <w:sz w:val="28"/>
          <w:szCs w:val="28"/>
        </w:rPr>
      </w:pPr>
      <w:r w:rsidRPr="002F0C88">
        <w:rPr>
          <w:rFonts w:eastAsia="TimesNewRomanPSMT"/>
          <w:sz w:val="28"/>
          <w:szCs w:val="28"/>
        </w:rPr>
        <w:t>В зависимости от местных условий указанный тип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2F0C88" w:rsidRPr="002F0C88" w:rsidRDefault="002F0C88" w:rsidP="002F0C88">
      <w:pPr>
        <w:autoSpaceDE w:val="0"/>
        <w:spacing w:line="264" w:lineRule="auto"/>
        <w:ind w:right="-852" w:firstLine="709"/>
        <w:jc w:val="both"/>
        <w:rPr>
          <w:rFonts w:eastAsia="TimesNewRomanPSMT"/>
          <w:sz w:val="28"/>
          <w:szCs w:val="28"/>
        </w:rPr>
      </w:pPr>
      <w:r w:rsidRPr="002F0C88">
        <w:rPr>
          <w:rFonts w:eastAsia="TimesNewRomanPSMT"/>
          <w:sz w:val="28"/>
          <w:szCs w:val="28"/>
        </w:rPr>
        <w:t>Тип застройки выделяется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2F0C88" w:rsidRDefault="002F0C88" w:rsidP="002F0C88">
      <w:pPr>
        <w:spacing w:line="264" w:lineRule="auto"/>
        <w:ind w:right="-852" w:firstLine="540"/>
        <w:jc w:val="both"/>
        <w:rPr>
          <w:sz w:val="28"/>
          <w:szCs w:val="28"/>
        </w:rPr>
      </w:pPr>
      <w:r w:rsidRPr="002F0C88">
        <w:rPr>
          <w:sz w:val="28"/>
          <w:szCs w:val="28"/>
        </w:rPr>
        <w:t>Основными элементами планировочной структуры являются районы, микрорайон. Размеры территорий таких района и микрорайона не должны превышать 250 и 80 га соответственно.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CE0853">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не допускается: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w:t>
      </w:r>
      <w:r w:rsidR="00CE0853">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2A361A">
      <w:pPr>
        <w:spacing w:line="264" w:lineRule="auto"/>
        <w:ind w:right="-852"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2A361A">
      <w:pPr>
        <w:spacing w:line="264" w:lineRule="auto"/>
        <w:ind w:right="-852"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допускается размещение:</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w:t>
      </w:r>
      <w:r w:rsidRPr="00FB7DF5">
        <w:rPr>
          <w:rFonts w:eastAsia="TimesNewRomanPSMT"/>
          <w:sz w:val="28"/>
          <w:szCs w:val="28"/>
        </w:rPr>
        <w:lastRenderedPageBreak/>
        <w:t xml:space="preserve">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rsidR="002E0892"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2A361A">
      <w:pPr>
        <w:autoSpaceDE w:val="0"/>
        <w:ind w:right="-852"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CE0853">
        <w:rPr>
          <w:rFonts w:eastAsia="TimesNewRomanPSMT"/>
          <w:sz w:val="28"/>
          <w:szCs w:val="28"/>
        </w:rPr>
        <w:t xml:space="preserve"> </w:t>
      </w:r>
      <w:r>
        <w:rPr>
          <w:rFonts w:eastAsia="TimesNewRomanPSMT"/>
          <w:sz w:val="28"/>
          <w:szCs w:val="28"/>
        </w:rPr>
        <w:t>стопроцентная обеспеченность машино-местами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2A361A">
      <w:pPr>
        <w:autoSpaceDE w:val="0"/>
        <w:ind w:right="-852"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машино-мест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CE0853">
        <w:rPr>
          <w:rFonts w:eastAsia="TimesNewRomanPSMT"/>
          <w:sz w:val="28"/>
          <w:szCs w:val="28"/>
        </w:rPr>
        <w:t xml:space="preserve"> </w:t>
      </w:r>
      <w:r w:rsidRPr="00456770">
        <w:rPr>
          <w:rFonts w:eastAsia="TimesNewRomanPSMT"/>
          <w:sz w:val="28"/>
          <w:szCs w:val="28"/>
        </w:rPr>
        <w:t xml:space="preserve">исходя из нормы: 1 машино-место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t xml:space="preserve">общей площадь жилых помещений, приходящихся в среднем на одного 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002A361A">
        <w:rPr>
          <w:rFonts w:eastAsia="TimesNewRomanPSMT"/>
          <w:sz w:val="28"/>
          <w:szCs w:val="28"/>
        </w:rPr>
        <w:t xml:space="preserve"> </w:t>
      </w:r>
      <w:r w:rsidR="002F0C88">
        <w:rPr>
          <w:rFonts w:eastAsia="TimesNewRomanPSMT"/>
          <w:sz w:val="28"/>
          <w:szCs w:val="28"/>
        </w:rPr>
        <w:t>2023</w:t>
      </w:r>
      <w:r w:rsidRPr="00283D4D">
        <w:rPr>
          <w:rFonts w:eastAsia="TimesNewRomanPSMT"/>
          <w:sz w:val="28"/>
          <w:szCs w:val="28"/>
        </w:rPr>
        <w:t xml:space="preserve"> год) и уровня автомобилизации на 1 человека</w:t>
      </w:r>
      <w:r>
        <w:rPr>
          <w:rFonts w:eastAsia="TimesNewRomanPSMT"/>
          <w:sz w:val="28"/>
          <w:szCs w:val="28"/>
        </w:rPr>
        <w:t xml:space="preserve"> – </w:t>
      </w:r>
      <w:r w:rsidRPr="00283D4D">
        <w:rPr>
          <w:rFonts w:eastAsia="TimesNewRomanPSMT"/>
          <w:sz w:val="28"/>
          <w:szCs w:val="28"/>
        </w:rPr>
        <w:t>0,33 машино-места).</w:t>
      </w:r>
    </w:p>
    <w:p w:rsidR="00AB04B4" w:rsidRPr="00283D4D" w:rsidRDefault="00AB04B4" w:rsidP="002A361A">
      <w:pPr>
        <w:autoSpaceDE w:val="0"/>
        <w:ind w:right="-852" w:firstLine="709"/>
        <w:jc w:val="both"/>
        <w:rPr>
          <w:rFonts w:eastAsia="TimesNewRomanPSMT"/>
          <w:sz w:val="28"/>
          <w:szCs w:val="28"/>
        </w:rPr>
      </w:pPr>
      <w:r w:rsidRPr="00283D4D">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w:t>
      </w:r>
      <w:r w:rsidRPr="00283D4D">
        <w:rPr>
          <w:rFonts w:eastAsia="TimesNewRomanPSMT"/>
          <w:sz w:val="28"/>
          <w:szCs w:val="28"/>
        </w:rPr>
        <w:lastRenderedPageBreak/>
        <w:t xml:space="preserve">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Количество машино-мест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CE0853">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270118" w:rsidRDefault="00AB04B4" w:rsidP="002A361A">
      <w:pPr>
        <w:autoSpaceDE w:val="0"/>
        <w:ind w:right="-852"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машино-мест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2A361A">
      <w:pPr>
        <w:autoSpaceDE w:val="0"/>
        <w:spacing w:line="264" w:lineRule="auto"/>
        <w:ind w:right="-852" w:firstLine="709"/>
        <w:jc w:val="both"/>
        <w:rPr>
          <w:rFonts w:eastAsia="TimesNewRomanPSMT"/>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Default="00E56062"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Pr="00FB7DF5" w:rsidRDefault="0095068C"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2F0C88" w:rsidRDefault="002F0C88" w:rsidP="002A361A">
      <w:pPr>
        <w:autoSpaceDE w:val="0"/>
        <w:autoSpaceDN w:val="0"/>
        <w:adjustRightInd w:val="0"/>
        <w:ind w:right="-285"/>
        <w:jc w:val="right"/>
        <w:rPr>
          <w:bCs/>
          <w:sz w:val="28"/>
          <w:szCs w:val="28"/>
        </w:rPr>
      </w:pPr>
    </w:p>
    <w:p w:rsidR="002F0C88" w:rsidRDefault="002F0C88" w:rsidP="002A361A">
      <w:pPr>
        <w:autoSpaceDE w:val="0"/>
        <w:autoSpaceDN w:val="0"/>
        <w:adjustRightInd w:val="0"/>
        <w:ind w:right="-285"/>
        <w:jc w:val="right"/>
        <w:rPr>
          <w:bCs/>
          <w:sz w:val="28"/>
          <w:szCs w:val="28"/>
        </w:rPr>
      </w:pPr>
    </w:p>
    <w:p w:rsidR="002F0C88" w:rsidRDefault="002F0C88" w:rsidP="002A361A">
      <w:pPr>
        <w:autoSpaceDE w:val="0"/>
        <w:autoSpaceDN w:val="0"/>
        <w:adjustRightInd w:val="0"/>
        <w:ind w:right="-285"/>
        <w:jc w:val="right"/>
        <w:rPr>
          <w:bCs/>
          <w:sz w:val="28"/>
          <w:szCs w:val="28"/>
        </w:rPr>
      </w:pPr>
    </w:p>
    <w:p w:rsidR="002F0C88" w:rsidRDefault="002F0C88"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right"/>
        <w:rPr>
          <w:bCs/>
          <w:sz w:val="28"/>
          <w:szCs w:val="28"/>
        </w:rPr>
      </w:pPr>
      <w:r w:rsidRPr="00FB7DF5">
        <w:rPr>
          <w:bCs/>
          <w:sz w:val="28"/>
          <w:szCs w:val="28"/>
        </w:rPr>
        <w:lastRenderedPageBreak/>
        <w:t xml:space="preserve">Таблица </w:t>
      </w:r>
      <w:r w:rsidR="006D6CED">
        <w:rPr>
          <w:bCs/>
          <w:sz w:val="28"/>
          <w:szCs w:val="28"/>
        </w:rPr>
        <w:t>6</w:t>
      </w:r>
    </w:p>
    <w:p w:rsidR="006561F0" w:rsidRPr="00FB7DF5" w:rsidRDefault="006561F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2A361A">
      <w:pPr>
        <w:autoSpaceDE w:val="0"/>
        <w:autoSpaceDN w:val="0"/>
        <w:adjustRightInd w:val="0"/>
        <w:ind w:right="-285"/>
        <w:jc w:val="center"/>
        <w:rPr>
          <w:b/>
          <w:bCs/>
          <w:sz w:val="28"/>
          <w:szCs w:val="28"/>
        </w:rPr>
      </w:pPr>
      <w:r w:rsidRPr="00FB7DF5">
        <w:rPr>
          <w:b/>
          <w:bCs/>
          <w:sz w:val="28"/>
          <w:szCs w:val="28"/>
        </w:rPr>
        <w:t>различного функционального</w:t>
      </w:r>
      <w:r w:rsidR="00360CDD">
        <w:rPr>
          <w:b/>
          <w:bCs/>
          <w:sz w:val="28"/>
          <w:szCs w:val="28"/>
        </w:rPr>
        <w:t xml:space="preserve"> </w:t>
      </w:r>
      <w:r w:rsidRPr="00FB7DF5">
        <w:rPr>
          <w:b/>
          <w:bCs/>
          <w:sz w:val="28"/>
          <w:szCs w:val="28"/>
        </w:rPr>
        <w:t>назначения</w:t>
      </w:r>
    </w:p>
    <w:p w:rsidR="00817B9B" w:rsidRPr="00FB7DF5" w:rsidRDefault="00817B9B" w:rsidP="002A361A">
      <w:pPr>
        <w:autoSpaceDE w:val="0"/>
        <w:autoSpaceDN w:val="0"/>
        <w:adjustRightInd w:val="0"/>
        <w:ind w:right="-285"/>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1985"/>
        <w:gridCol w:w="1701"/>
        <w:gridCol w:w="1984"/>
      </w:tblGrid>
      <w:tr w:rsidR="002E0892" w:rsidRPr="00FB7DF5" w:rsidTr="00E56062">
        <w:trPr>
          <w:trHeight w:val="1085"/>
        </w:trPr>
        <w:tc>
          <w:tcPr>
            <w:tcW w:w="3335"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2A361A">
            <w:pPr>
              <w:widowControl w:val="0"/>
              <w:autoSpaceDE w:val="0"/>
              <w:autoSpaceDN w:val="0"/>
              <w:ind w:right="13"/>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2A361A">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1984"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rsidTr="00E56062">
        <w:trPr>
          <w:trHeight w:val="440"/>
        </w:trPr>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40</w:t>
            </w:r>
          </w:p>
        </w:tc>
      </w:tr>
    </w:tbl>
    <w:p w:rsidR="00E56062" w:rsidRPr="00FB7DF5" w:rsidRDefault="00E56062" w:rsidP="002A361A">
      <w:pPr>
        <w:autoSpaceDE w:val="0"/>
        <w:ind w:right="-285"/>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D85183">
      <w:pPr>
        <w:autoSpaceDE w:val="0"/>
        <w:ind w:right="-852"/>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rsidR="002E0892" w:rsidRPr="00FB7DF5" w:rsidRDefault="00697CA0" w:rsidP="00D85183">
      <w:pPr>
        <w:autoSpaceDE w:val="0"/>
        <w:ind w:right="-852"/>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D85183">
      <w:pPr>
        <w:autoSpaceDE w:val="0"/>
        <w:spacing w:line="276" w:lineRule="auto"/>
        <w:ind w:right="-852"/>
        <w:jc w:val="center"/>
        <w:rPr>
          <w:rFonts w:eastAsia="TimesNewRomanPSMT"/>
          <w:b/>
          <w:sz w:val="28"/>
          <w:szCs w:val="28"/>
        </w:rPr>
      </w:pPr>
    </w:p>
    <w:p w:rsidR="00E56062" w:rsidRPr="00FB7DF5" w:rsidRDefault="00E56062" w:rsidP="00D85183">
      <w:pPr>
        <w:autoSpaceDE w:val="0"/>
        <w:ind w:right="-852"/>
        <w:jc w:val="center"/>
        <w:rPr>
          <w:rFonts w:eastAsia="TimesNewRomanPSMT"/>
          <w:sz w:val="28"/>
          <w:szCs w:val="28"/>
        </w:rPr>
      </w:pPr>
    </w:p>
    <w:p w:rsidR="002251BA" w:rsidRPr="00FB7DF5" w:rsidRDefault="0095068C" w:rsidP="00D85183">
      <w:pPr>
        <w:autoSpaceDE w:val="0"/>
        <w:ind w:right="-852"/>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360CDD">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D85183">
      <w:pPr>
        <w:autoSpaceDE w:val="0"/>
        <w:ind w:right="-852" w:firstLine="709"/>
        <w:jc w:val="both"/>
        <w:rPr>
          <w:rFonts w:eastAsia="TimesNewRomanPSMT"/>
          <w:sz w:val="28"/>
          <w:szCs w:val="28"/>
        </w:rPr>
      </w:pPr>
    </w:p>
    <w:p w:rsidR="00B61000" w:rsidRPr="00FB7DF5" w:rsidRDefault="00B61000" w:rsidP="00D85183">
      <w:pPr>
        <w:autoSpaceDE w:val="0"/>
        <w:ind w:right="-852" w:firstLine="709"/>
        <w:jc w:val="both"/>
        <w:rPr>
          <w:rFonts w:eastAsia="TimesNewRomanPSMT"/>
          <w:sz w:val="28"/>
          <w:szCs w:val="28"/>
        </w:rPr>
      </w:pPr>
    </w:p>
    <w:p w:rsidR="002251BA" w:rsidRPr="00FB7DF5" w:rsidRDefault="0057672A" w:rsidP="00D85183">
      <w:pPr>
        <w:autoSpaceDE w:val="0"/>
        <w:ind w:right="-852"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A361A">
      <w:pPr>
        <w:autoSpaceDE w:val="0"/>
        <w:spacing w:line="276" w:lineRule="auto"/>
        <w:ind w:right="-285" w:firstLine="851"/>
        <w:jc w:val="both"/>
        <w:rPr>
          <w:rFonts w:eastAsia="TimesNewRomanPSMT"/>
        </w:rPr>
      </w:pPr>
    </w:p>
    <w:p w:rsidR="005B65C4" w:rsidRPr="00FB7DF5" w:rsidRDefault="005B65C4" w:rsidP="002A361A">
      <w:pPr>
        <w:autoSpaceDE w:val="0"/>
        <w:ind w:right="-285" w:firstLine="709"/>
        <w:jc w:val="both"/>
        <w:rPr>
          <w:rFonts w:eastAsia="TimesNewRomanPSMT"/>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5B65C4" w:rsidRPr="00FB7DF5" w:rsidRDefault="0095068C" w:rsidP="002A361A">
      <w:pPr>
        <w:autoSpaceDE w:val="0"/>
        <w:ind w:right="-285"/>
        <w:jc w:val="center"/>
        <w:rPr>
          <w:rFonts w:eastAsia="TimesNewRomanPSMT"/>
          <w:b/>
          <w:bCs/>
          <w:sz w:val="28"/>
          <w:szCs w:val="28"/>
        </w:rPr>
      </w:pPr>
      <w:r>
        <w:rPr>
          <w:rFonts w:eastAsia="TimesNewRomanPSMT"/>
          <w:b/>
          <w:bCs/>
          <w:sz w:val="28"/>
          <w:szCs w:val="28"/>
        </w:rPr>
        <w:lastRenderedPageBreak/>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2A361A">
      <w:pPr>
        <w:autoSpaceDE w:val="0"/>
        <w:spacing w:line="276" w:lineRule="auto"/>
        <w:ind w:right="-285" w:firstLine="851"/>
        <w:jc w:val="both"/>
        <w:rPr>
          <w:rFonts w:eastAsia="TimesNewRomanPSMT"/>
          <w:sz w:val="28"/>
          <w:szCs w:val="28"/>
        </w:rPr>
      </w:pP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2083"/>
        <w:gridCol w:w="1843"/>
      </w:tblGrid>
      <w:tr w:rsidR="00B61000" w:rsidRPr="00FB7DF5" w:rsidTr="00D85183">
        <w:trPr>
          <w:trHeight w:val="463"/>
        </w:trPr>
        <w:tc>
          <w:tcPr>
            <w:tcW w:w="2590" w:type="dxa"/>
            <w:vMerge w:val="restart"/>
            <w:tcBorders>
              <w:top w:val="single" w:sz="4" w:space="0" w:color="auto"/>
            </w:tcBorders>
            <w:shd w:val="clear" w:color="auto" w:fill="FFFFFF"/>
          </w:tcPr>
          <w:p w:rsidR="005B65C4" w:rsidRPr="00FB7DF5" w:rsidRDefault="005B65C4" w:rsidP="00CE0853">
            <w:pPr>
              <w:jc w:val="center"/>
              <w:rPr>
                <w:b/>
                <w:spacing w:val="-6"/>
              </w:rPr>
            </w:pPr>
            <w:r w:rsidRPr="00FB7DF5">
              <w:rPr>
                <w:b/>
                <w:spacing w:val="-6"/>
              </w:rPr>
              <w:t>Озелененные территории общего пользования</w:t>
            </w:r>
          </w:p>
          <w:p w:rsidR="005B65C4" w:rsidRPr="00FB7DF5" w:rsidRDefault="005B65C4" w:rsidP="002A361A">
            <w:pPr>
              <w:ind w:right="-285"/>
              <w:jc w:val="center"/>
              <w:rPr>
                <w:b/>
                <w:spacing w:val="-6"/>
              </w:rPr>
            </w:pPr>
          </w:p>
        </w:tc>
        <w:tc>
          <w:tcPr>
            <w:tcW w:w="6889" w:type="dxa"/>
            <w:gridSpan w:val="4"/>
            <w:tcBorders>
              <w:top w:val="single" w:sz="4" w:space="0" w:color="auto"/>
            </w:tcBorders>
            <w:shd w:val="clear" w:color="auto" w:fill="FFFFFF"/>
          </w:tcPr>
          <w:p w:rsidR="005B65C4" w:rsidRPr="00FB7DF5" w:rsidRDefault="005B65C4" w:rsidP="002A361A">
            <w:pPr>
              <w:ind w:right="-285"/>
              <w:jc w:val="center"/>
              <w:rPr>
                <w:b/>
                <w:spacing w:val="-6"/>
              </w:rPr>
            </w:pPr>
            <w:r w:rsidRPr="00FB7DF5">
              <w:rPr>
                <w:b/>
                <w:spacing w:val="-6"/>
              </w:rPr>
              <w:t>Расчетные показатели по уровню урбанизации</w:t>
            </w:r>
          </w:p>
        </w:tc>
      </w:tr>
      <w:tr w:rsidR="00B61000" w:rsidRPr="00FB7DF5" w:rsidTr="00D85183">
        <w:trPr>
          <w:trHeight w:val="290"/>
        </w:trPr>
        <w:tc>
          <w:tcPr>
            <w:tcW w:w="2590" w:type="dxa"/>
            <w:vMerge/>
            <w:shd w:val="clear" w:color="auto" w:fill="FFFFFF"/>
          </w:tcPr>
          <w:p w:rsidR="005B65C4" w:rsidRPr="00FB7DF5" w:rsidRDefault="005B65C4" w:rsidP="002A361A">
            <w:pPr>
              <w:ind w:right="-285"/>
              <w:jc w:val="center"/>
              <w:rPr>
                <w:b/>
                <w:spacing w:val="-6"/>
              </w:rPr>
            </w:pPr>
          </w:p>
        </w:tc>
        <w:tc>
          <w:tcPr>
            <w:tcW w:w="1389" w:type="dxa"/>
            <w:shd w:val="clear" w:color="auto" w:fill="FFFFFF"/>
          </w:tcPr>
          <w:p w:rsidR="005B65C4" w:rsidRPr="00FB7DF5" w:rsidRDefault="005B65C4" w:rsidP="00CE0853">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2A361A">
            <w:pPr>
              <w:ind w:right="-285"/>
              <w:jc w:val="center"/>
              <w:rPr>
                <w:b/>
                <w:spacing w:val="-6"/>
              </w:rPr>
            </w:pPr>
            <w:r w:rsidRPr="00FB7DF5">
              <w:rPr>
                <w:b/>
                <w:spacing w:val="-6"/>
              </w:rPr>
              <w:t>А</w:t>
            </w:r>
          </w:p>
        </w:tc>
        <w:tc>
          <w:tcPr>
            <w:tcW w:w="2083" w:type="dxa"/>
            <w:shd w:val="clear" w:color="auto" w:fill="FFFFFF"/>
          </w:tcPr>
          <w:p w:rsidR="005B65C4" w:rsidRPr="00FB7DF5" w:rsidRDefault="005B65C4" w:rsidP="002A361A">
            <w:pPr>
              <w:ind w:right="-285"/>
              <w:jc w:val="center"/>
              <w:rPr>
                <w:b/>
                <w:spacing w:val="-6"/>
              </w:rPr>
            </w:pPr>
            <w:r w:rsidRPr="00FB7DF5">
              <w:rPr>
                <w:b/>
                <w:spacing w:val="-6"/>
              </w:rPr>
              <w:t>Б</w:t>
            </w:r>
          </w:p>
        </w:tc>
        <w:tc>
          <w:tcPr>
            <w:tcW w:w="1843" w:type="dxa"/>
            <w:shd w:val="clear" w:color="auto" w:fill="FFFFFF"/>
          </w:tcPr>
          <w:p w:rsidR="005B65C4" w:rsidRPr="00FB7DF5" w:rsidRDefault="005B65C4" w:rsidP="002A361A">
            <w:pPr>
              <w:ind w:right="-285"/>
              <w:jc w:val="center"/>
              <w:rPr>
                <w:b/>
                <w:spacing w:val="-6"/>
              </w:rPr>
            </w:pPr>
            <w:r w:rsidRPr="00FB7DF5">
              <w:rPr>
                <w:b/>
                <w:spacing w:val="-6"/>
              </w:rPr>
              <w:t>В</w:t>
            </w:r>
          </w:p>
        </w:tc>
      </w:tr>
      <w:tr w:rsidR="00B61000" w:rsidRPr="00FB7DF5" w:rsidTr="00D85183">
        <w:trPr>
          <w:trHeight w:val="550"/>
        </w:trPr>
        <w:tc>
          <w:tcPr>
            <w:tcW w:w="2590" w:type="dxa"/>
          </w:tcPr>
          <w:p w:rsidR="005B65C4" w:rsidRPr="00FB7DF5" w:rsidRDefault="005B65C4" w:rsidP="002A361A">
            <w:pPr>
              <w:widowControl w:val="0"/>
              <w:ind w:right="-285"/>
              <w:jc w:val="both"/>
              <w:rPr>
                <w:lang w:eastAsia="en-US"/>
              </w:rPr>
            </w:pPr>
            <w:r w:rsidRPr="00FB7DF5">
              <w:rPr>
                <w:lang w:eastAsia="en-US"/>
              </w:rPr>
              <w:t>Жилых районов</w:t>
            </w:r>
          </w:p>
        </w:tc>
        <w:tc>
          <w:tcPr>
            <w:tcW w:w="1389" w:type="dxa"/>
          </w:tcPr>
          <w:p w:rsidR="005B65C4" w:rsidRPr="00FB7DF5" w:rsidRDefault="005B65C4" w:rsidP="00CE0853">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574" w:type="dxa"/>
          </w:tcPr>
          <w:p w:rsidR="005B65C4" w:rsidRPr="00FB7DF5" w:rsidRDefault="00447EB3" w:rsidP="002A361A">
            <w:pPr>
              <w:widowControl w:val="0"/>
              <w:ind w:right="-285"/>
              <w:jc w:val="center"/>
              <w:rPr>
                <w:spacing w:val="-6"/>
              </w:rPr>
            </w:pPr>
            <w:r>
              <w:rPr>
                <w:spacing w:val="-6"/>
              </w:rPr>
              <w:t>-</w:t>
            </w:r>
          </w:p>
        </w:tc>
        <w:tc>
          <w:tcPr>
            <w:tcW w:w="2083" w:type="dxa"/>
          </w:tcPr>
          <w:p w:rsidR="005B65C4" w:rsidRPr="00FB7DF5" w:rsidRDefault="005B65C4" w:rsidP="002A361A">
            <w:pPr>
              <w:widowControl w:val="0"/>
              <w:ind w:right="-285"/>
              <w:jc w:val="center"/>
              <w:rPr>
                <w:spacing w:val="-6"/>
              </w:rPr>
            </w:pPr>
            <w:r w:rsidRPr="00FB7DF5">
              <w:rPr>
                <w:spacing w:val="-6"/>
              </w:rPr>
              <w:t>6</w:t>
            </w:r>
          </w:p>
        </w:tc>
        <w:tc>
          <w:tcPr>
            <w:tcW w:w="1843" w:type="dxa"/>
          </w:tcPr>
          <w:p w:rsidR="005B65C4" w:rsidRPr="00FB7DF5" w:rsidRDefault="005B65C4" w:rsidP="002A361A">
            <w:pPr>
              <w:widowControl w:val="0"/>
              <w:ind w:right="-285"/>
              <w:jc w:val="center"/>
              <w:rPr>
                <w:spacing w:val="-6"/>
              </w:rPr>
            </w:pPr>
            <w:r w:rsidRPr="00FB7DF5">
              <w:rPr>
                <w:spacing w:val="-6"/>
              </w:rPr>
              <w:t>-</w:t>
            </w:r>
          </w:p>
          <w:p w:rsidR="005B65C4" w:rsidRPr="00FB7DF5" w:rsidRDefault="005B65C4" w:rsidP="002A361A">
            <w:pPr>
              <w:widowControl w:val="0"/>
              <w:ind w:right="-285"/>
              <w:jc w:val="center"/>
              <w:rPr>
                <w:spacing w:val="-6"/>
              </w:rPr>
            </w:pPr>
          </w:p>
        </w:tc>
      </w:tr>
    </w:tbl>
    <w:p w:rsidR="005B65C4" w:rsidRPr="00FB7DF5" w:rsidRDefault="005B65C4" w:rsidP="00D85183">
      <w:pPr>
        <w:ind w:right="-852" w:firstLine="709"/>
        <w:jc w:val="both"/>
        <w:rPr>
          <w:sz w:val="28"/>
          <w:szCs w:val="28"/>
        </w:rPr>
      </w:pPr>
    </w:p>
    <w:p w:rsidR="005B65C4" w:rsidRPr="00FB7DF5" w:rsidRDefault="005B65C4" w:rsidP="002A361A">
      <w:pPr>
        <w:ind w:right="-285"/>
        <w:rPr>
          <w:sz w:val="28"/>
          <w:szCs w:val="28"/>
        </w:rPr>
      </w:pPr>
    </w:p>
    <w:p w:rsidR="005B65C4" w:rsidRPr="00FB7DF5" w:rsidRDefault="005B65C4" w:rsidP="002A361A">
      <w:pPr>
        <w:ind w:right="-285"/>
        <w:rPr>
          <w:color w:val="FF0000"/>
        </w:rPr>
      </w:pPr>
    </w:p>
    <w:p w:rsidR="005C4669" w:rsidRPr="00FB7DF5" w:rsidRDefault="005C4669" w:rsidP="002A361A">
      <w:pPr>
        <w:ind w:right="-285"/>
        <w:sectPr w:rsidR="005C4669" w:rsidRPr="00FB7DF5" w:rsidSect="002A361A">
          <w:pgSz w:w="11906" w:h="16838"/>
          <w:pgMar w:top="1134" w:right="1701" w:bottom="1134" w:left="1701" w:header="709" w:footer="709" w:gutter="0"/>
          <w:cols w:space="708"/>
          <w:docGrid w:linePitch="360"/>
        </w:sectPr>
      </w:pPr>
    </w:p>
    <w:p w:rsidR="005B65C4" w:rsidRPr="00FB7DF5" w:rsidRDefault="005B65C4" w:rsidP="00D85183">
      <w:pPr>
        <w:pStyle w:val="350"/>
        <w:ind w:right="-852"/>
        <w:jc w:val="center"/>
        <w:rPr>
          <w:sz w:val="28"/>
        </w:rPr>
      </w:pPr>
      <w:bookmarkStart w:id="18" w:name="_Toc47964075"/>
      <w:bookmarkStart w:id="19" w:name="_Toc47969363"/>
      <w:bookmarkStart w:id="20" w:name="_Toc55215547"/>
      <w:bookmarkEnd w:id="3"/>
      <w:r w:rsidRPr="00FB7DF5">
        <w:rPr>
          <w:sz w:val="28"/>
        </w:rPr>
        <w:lastRenderedPageBreak/>
        <w:t xml:space="preserve">II. МАТЕРИАЛЫ ПО ОБОСНОВАНИЮ РАСЧеТНЫХ ПОКАЗАТЕЛЕЙГРАДОСТРОИТЕЛЬНОГО ПРОЕКТИРОВАНИЯ, СОДЕРЖАЩИХСЯ В ОСНОВНОЙ </w:t>
      </w:r>
      <w:r w:rsidRPr="00C226A2">
        <w:rPr>
          <w:sz w:val="28"/>
        </w:rPr>
        <w:t>ЧАСТИ</w:t>
      </w:r>
      <w:r w:rsidR="005A7DAB" w:rsidRPr="00C226A2">
        <w:rPr>
          <w:sz w:val="28"/>
        </w:rPr>
        <w:t>МЕСТНЫХ</w:t>
      </w:r>
      <w:r w:rsidR="0078459E" w:rsidRPr="00C226A2">
        <w:rPr>
          <w:sz w:val="28"/>
        </w:rPr>
        <w:t xml:space="preserve"> НОРМАТИВОВ ГРАДОСТРОИТЕЛЬНОГО ПРОЕКТИРОВАНИЯ </w:t>
      </w:r>
      <w:r w:rsidR="005A7DAB" w:rsidRPr="00C226A2">
        <w:rPr>
          <w:sz w:val="28"/>
        </w:rPr>
        <w:t>МУНИЦИПАЛЬНОГО ОБРАЗОВАНИЯ</w:t>
      </w:r>
      <w:r w:rsidR="00C226A2" w:rsidRPr="00C226A2">
        <w:rPr>
          <w:sz w:val="28"/>
        </w:rPr>
        <w:t xml:space="preserve"> </w:t>
      </w:r>
      <w:r w:rsidR="00FB7DF5" w:rsidRPr="00C226A2">
        <w:rPr>
          <w:sz w:val="28"/>
        </w:rPr>
        <w:t>«</w:t>
      </w:r>
      <w:r w:rsidR="00F93AAC">
        <w:rPr>
          <w:sz w:val="28"/>
        </w:rPr>
        <w:t>ПАНИНСКИЙ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78459E" w:rsidRPr="00C226A2">
        <w:rPr>
          <w:sz w:val="28"/>
        </w:rPr>
        <w:t>КУРСКОЙ</w:t>
      </w:r>
      <w:r w:rsidR="0078459E" w:rsidRPr="00FB7DF5">
        <w:rPr>
          <w:sz w:val="28"/>
        </w:rPr>
        <w:t xml:space="preserve"> ОБЛАСТИ</w:t>
      </w:r>
    </w:p>
    <w:p w:rsidR="0078459E" w:rsidRPr="00FB7DF5" w:rsidRDefault="0078459E" w:rsidP="00D85183">
      <w:pPr>
        <w:widowControl w:val="0"/>
        <w:autoSpaceDE w:val="0"/>
        <w:autoSpaceDN w:val="0"/>
        <w:adjustRightInd w:val="0"/>
        <w:spacing w:before="120"/>
        <w:ind w:right="-852"/>
        <w:jc w:val="center"/>
        <w:rPr>
          <w:b/>
          <w:bCs/>
          <w:sz w:val="28"/>
          <w:szCs w:val="28"/>
        </w:rPr>
      </w:pPr>
    </w:p>
    <w:p w:rsidR="0078459E" w:rsidRPr="00FB7DF5" w:rsidRDefault="005B65C4" w:rsidP="00D85183">
      <w:pPr>
        <w:widowControl w:val="0"/>
        <w:autoSpaceDE w:val="0"/>
        <w:autoSpaceDN w:val="0"/>
        <w:adjustRightInd w:val="0"/>
        <w:ind w:right="-852"/>
        <w:jc w:val="center"/>
        <w:rPr>
          <w:b/>
          <w:bCs/>
          <w:sz w:val="28"/>
          <w:szCs w:val="28"/>
        </w:rPr>
      </w:pPr>
      <w:r w:rsidRPr="00FB7DF5">
        <w:rPr>
          <w:b/>
          <w:bCs/>
          <w:sz w:val="28"/>
          <w:szCs w:val="28"/>
        </w:rPr>
        <w:t>1.Материалы по обоснованию</w:t>
      </w:r>
      <w:r w:rsidR="00C226A2">
        <w:rPr>
          <w:b/>
          <w:bCs/>
          <w:sz w:val="28"/>
          <w:szCs w:val="28"/>
        </w:rPr>
        <w:t xml:space="preserve"> </w:t>
      </w:r>
      <w:r w:rsidRPr="00FB7DF5">
        <w:rPr>
          <w:b/>
          <w:bCs/>
          <w:sz w:val="28"/>
          <w:szCs w:val="28"/>
        </w:rPr>
        <w:t xml:space="preserve">расчетных показателей </w:t>
      </w:r>
    </w:p>
    <w:p w:rsidR="005B65C4" w:rsidRPr="00C226A2" w:rsidRDefault="005B65C4" w:rsidP="00D85183">
      <w:pPr>
        <w:widowControl w:val="0"/>
        <w:autoSpaceDE w:val="0"/>
        <w:autoSpaceDN w:val="0"/>
        <w:adjustRightInd w:val="0"/>
        <w:ind w:right="-852"/>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w:t>
      </w:r>
      <w:r w:rsidRPr="00C226A2">
        <w:rPr>
          <w:b/>
          <w:bCs/>
          <w:sz w:val="28"/>
          <w:szCs w:val="28"/>
        </w:rPr>
        <w:t>объектов</w:t>
      </w:r>
      <w:r w:rsidR="00C226A2" w:rsidRPr="00C226A2">
        <w:rPr>
          <w:b/>
          <w:bCs/>
          <w:sz w:val="28"/>
          <w:szCs w:val="28"/>
        </w:rPr>
        <w:t xml:space="preserve"> </w:t>
      </w:r>
      <w:r w:rsidRPr="00C226A2">
        <w:rPr>
          <w:b/>
          <w:bCs/>
          <w:sz w:val="28"/>
          <w:szCs w:val="28"/>
        </w:rPr>
        <w:t xml:space="preserve">для населения </w:t>
      </w:r>
      <w:r w:rsidR="005A7DAB" w:rsidRPr="00C226A2">
        <w:rPr>
          <w:b/>
          <w:bCs/>
          <w:sz w:val="28"/>
          <w:szCs w:val="28"/>
        </w:rPr>
        <w:t>муниципального образования</w:t>
      </w:r>
      <w:r w:rsidR="00C226A2" w:rsidRPr="00C226A2">
        <w:rPr>
          <w:b/>
          <w:bCs/>
          <w:sz w:val="28"/>
          <w:szCs w:val="28"/>
        </w:rPr>
        <w:t xml:space="preserve"> </w:t>
      </w:r>
      <w:r w:rsidR="00FB7DF5" w:rsidRPr="00C226A2">
        <w:rPr>
          <w:b/>
          <w:sz w:val="28"/>
          <w:szCs w:val="28"/>
        </w:rPr>
        <w:t>«</w:t>
      </w:r>
      <w:r w:rsidR="00F93AAC">
        <w:rPr>
          <w:b/>
          <w:sz w:val="28"/>
          <w:szCs w:val="28"/>
        </w:rPr>
        <w:t>Панинского</w:t>
      </w:r>
      <w:r w:rsidR="00FB7DF5" w:rsidRPr="00C226A2">
        <w:rPr>
          <w:b/>
          <w:sz w:val="28"/>
          <w:szCs w:val="28"/>
        </w:rPr>
        <w:t xml:space="preserve"> сельсовет» </w:t>
      </w:r>
      <w:r w:rsidR="00C226A2" w:rsidRPr="00C226A2">
        <w:rPr>
          <w:b/>
          <w:sz w:val="28"/>
          <w:szCs w:val="28"/>
        </w:rPr>
        <w:t>Медвенского</w:t>
      </w:r>
      <w:r w:rsidR="00FB7DF5" w:rsidRPr="00C226A2">
        <w:rPr>
          <w:b/>
          <w:sz w:val="28"/>
          <w:szCs w:val="28"/>
        </w:rPr>
        <w:t xml:space="preserve"> района</w:t>
      </w:r>
      <w:r w:rsidR="00C226A2" w:rsidRPr="00C226A2">
        <w:rPr>
          <w:sz w:val="28"/>
          <w:szCs w:val="28"/>
        </w:rPr>
        <w:t xml:space="preserve"> </w:t>
      </w:r>
      <w:r w:rsidRPr="00C226A2">
        <w:rPr>
          <w:b/>
          <w:bCs/>
          <w:sz w:val="28"/>
          <w:szCs w:val="28"/>
        </w:rPr>
        <w:t>Курской области</w:t>
      </w:r>
    </w:p>
    <w:p w:rsidR="0078459E" w:rsidRPr="00C226A2" w:rsidRDefault="0078459E" w:rsidP="00D85183">
      <w:pPr>
        <w:widowControl w:val="0"/>
        <w:autoSpaceDE w:val="0"/>
        <w:autoSpaceDN w:val="0"/>
        <w:adjustRightInd w:val="0"/>
        <w:spacing w:before="120"/>
        <w:ind w:right="-852"/>
        <w:jc w:val="center"/>
        <w:rPr>
          <w:b/>
          <w:bCs/>
          <w:sz w:val="28"/>
          <w:szCs w:val="28"/>
        </w:rPr>
      </w:pPr>
    </w:p>
    <w:p w:rsidR="005B65C4" w:rsidRPr="00FB7DF5" w:rsidRDefault="005B65C4" w:rsidP="00D85183">
      <w:pPr>
        <w:widowControl w:val="0"/>
        <w:autoSpaceDE w:val="0"/>
        <w:autoSpaceDN w:val="0"/>
        <w:adjustRightInd w:val="0"/>
        <w:ind w:right="-852" w:firstLine="709"/>
        <w:jc w:val="both"/>
        <w:rPr>
          <w:sz w:val="28"/>
          <w:szCs w:val="28"/>
        </w:rPr>
      </w:pPr>
      <w:r w:rsidRPr="00C226A2">
        <w:rPr>
          <w:sz w:val="28"/>
          <w:szCs w:val="28"/>
        </w:rPr>
        <w:t xml:space="preserve">Расчетные показатели минимально допустимого уровня обеспеченности объектами </w:t>
      </w:r>
      <w:r w:rsidR="005A7DAB" w:rsidRPr="00C226A2">
        <w:rPr>
          <w:sz w:val="28"/>
          <w:szCs w:val="28"/>
        </w:rPr>
        <w:t>местного</w:t>
      </w:r>
      <w:r w:rsidRPr="00C226A2">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226A2">
        <w:rPr>
          <w:sz w:val="28"/>
          <w:szCs w:val="28"/>
        </w:rPr>
        <w:t xml:space="preserve">муниципального образования </w:t>
      </w:r>
      <w:r w:rsidR="00C226A2" w:rsidRPr="00C226A2">
        <w:rPr>
          <w:sz w:val="28"/>
          <w:szCs w:val="28"/>
        </w:rPr>
        <w:t>«</w:t>
      </w:r>
      <w:r w:rsidR="00F93AAC">
        <w:rPr>
          <w:sz w:val="28"/>
          <w:szCs w:val="28"/>
        </w:rPr>
        <w:t>Панинского</w:t>
      </w:r>
      <w:r w:rsidR="00C226A2" w:rsidRPr="00C226A2">
        <w:rPr>
          <w:sz w:val="28"/>
          <w:szCs w:val="28"/>
        </w:rPr>
        <w:t xml:space="preserve"> сельсовет» Медвенского</w:t>
      </w:r>
      <w:r w:rsidR="00FB7DF5" w:rsidRPr="00C226A2">
        <w:rPr>
          <w:sz w:val="28"/>
          <w:szCs w:val="28"/>
        </w:rPr>
        <w:t xml:space="preserve"> района</w:t>
      </w:r>
      <w:r w:rsidR="00C226A2">
        <w:rPr>
          <w:sz w:val="28"/>
          <w:szCs w:val="28"/>
        </w:rPr>
        <w:t xml:space="preserve"> </w:t>
      </w:r>
      <w:r w:rsidRPr="00C226A2">
        <w:rPr>
          <w:sz w:val="28"/>
          <w:szCs w:val="28"/>
        </w:rPr>
        <w:t>Курской области установлены в соответствии с действующими</w:t>
      </w:r>
      <w:r w:rsidRPr="00FB7DF5">
        <w:rPr>
          <w:sz w:val="28"/>
          <w:szCs w:val="28"/>
        </w:rPr>
        <w:t xml:space="preserve">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D85183">
      <w:pPr>
        <w:widowControl w:val="0"/>
        <w:autoSpaceDE w:val="0"/>
        <w:autoSpaceDN w:val="0"/>
        <w:adjustRightInd w:val="0"/>
        <w:ind w:right="-852" w:firstLine="709"/>
        <w:jc w:val="both"/>
        <w:rPr>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482"/>
        <w:gridCol w:w="6696"/>
      </w:tblGrid>
      <w:tr w:rsidR="000A03FC" w:rsidRPr="00FB7DF5" w:rsidTr="00D851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D85183">
            <w:pPr>
              <w:jc w:val="center"/>
              <w:rPr>
                <w:b/>
                <w:spacing w:val="-6"/>
                <w:sz w:val="22"/>
                <w:szCs w:val="22"/>
              </w:rPr>
            </w:pPr>
            <w:r w:rsidRPr="00FB7DF5">
              <w:rPr>
                <w:b/>
                <w:spacing w:val="-6"/>
                <w:sz w:val="22"/>
                <w:szCs w:val="22"/>
              </w:rPr>
              <w:t>Наименование, вид объекта</w:t>
            </w:r>
          </w:p>
          <w:p w:rsidR="000A03FC" w:rsidRPr="00FB7DF5" w:rsidRDefault="000A03FC" w:rsidP="00D85183">
            <w:pPr>
              <w:jc w:val="center"/>
              <w:rPr>
                <w:b/>
                <w:spacing w:val="-6"/>
                <w:sz w:val="22"/>
                <w:szCs w:val="22"/>
              </w:rPr>
            </w:pPr>
          </w:p>
        </w:tc>
        <w:tc>
          <w:tcPr>
            <w:tcW w:w="6696" w:type="dxa"/>
            <w:tcBorders>
              <w:top w:val="single" w:sz="4" w:space="0" w:color="auto"/>
              <w:bottom w:val="single" w:sz="4" w:space="0" w:color="auto"/>
            </w:tcBorders>
            <w:shd w:val="clear" w:color="auto" w:fill="FFFFFF"/>
            <w:vAlign w:val="center"/>
          </w:tcPr>
          <w:p w:rsidR="000A03FC" w:rsidRPr="00FB7DF5" w:rsidRDefault="000A03FC" w:rsidP="00D85183">
            <w:pPr>
              <w:ind w:right="34"/>
              <w:jc w:val="center"/>
              <w:rPr>
                <w:b/>
                <w:spacing w:val="-6"/>
                <w:sz w:val="22"/>
                <w:szCs w:val="22"/>
              </w:rPr>
            </w:pPr>
            <w:r w:rsidRPr="00FB7DF5">
              <w:rPr>
                <w:b/>
                <w:spacing w:val="-6"/>
                <w:sz w:val="22"/>
                <w:szCs w:val="22"/>
              </w:rPr>
              <w:t>Сельское поселение</w:t>
            </w:r>
          </w:p>
        </w:tc>
      </w:tr>
      <w:tr w:rsidR="000A03FC" w:rsidRPr="00FB7DF5" w:rsidTr="00D85183">
        <w:trPr>
          <w:trHeight w:val="166"/>
          <w:tblHeader/>
        </w:trPr>
        <w:tc>
          <w:tcPr>
            <w:tcW w:w="0" w:type="auto"/>
            <w:tcBorders>
              <w:top w:val="single" w:sz="4" w:space="0" w:color="auto"/>
            </w:tcBorders>
            <w:shd w:val="clear" w:color="auto" w:fill="FFFFFF"/>
            <w:vAlign w:val="center"/>
          </w:tcPr>
          <w:p w:rsidR="000A03FC" w:rsidRPr="00FB7DF5" w:rsidRDefault="000A03FC" w:rsidP="00D85183">
            <w:pPr>
              <w:jc w:val="center"/>
              <w:rPr>
                <w:spacing w:val="-6"/>
                <w:sz w:val="22"/>
                <w:szCs w:val="22"/>
              </w:rPr>
            </w:pPr>
            <w:r w:rsidRPr="00FB7DF5">
              <w:rPr>
                <w:spacing w:val="-6"/>
                <w:sz w:val="22"/>
                <w:szCs w:val="22"/>
              </w:rPr>
              <w:t>1</w:t>
            </w:r>
          </w:p>
        </w:tc>
        <w:tc>
          <w:tcPr>
            <w:tcW w:w="6696" w:type="dxa"/>
            <w:tcBorders>
              <w:top w:val="single" w:sz="4" w:space="0" w:color="auto"/>
            </w:tcBorders>
            <w:shd w:val="clear" w:color="auto" w:fill="FFFFFF"/>
            <w:vAlign w:val="center"/>
          </w:tcPr>
          <w:p w:rsidR="000A03FC" w:rsidRPr="00FB7DF5" w:rsidRDefault="000A03FC" w:rsidP="00D85183">
            <w:pPr>
              <w:ind w:right="34"/>
              <w:jc w:val="center"/>
              <w:rPr>
                <w:spacing w:val="-6"/>
                <w:sz w:val="22"/>
                <w:szCs w:val="22"/>
              </w:rPr>
            </w:pPr>
            <w:r w:rsidRPr="00FB7DF5">
              <w:rPr>
                <w:spacing w:val="-6"/>
                <w:sz w:val="22"/>
                <w:szCs w:val="22"/>
              </w:rPr>
              <w:t>5</w:t>
            </w:r>
          </w:p>
        </w:tc>
      </w:tr>
      <w:tr w:rsidR="000A03FC" w:rsidRPr="00FB7DF5" w:rsidTr="00D85183">
        <w:trPr>
          <w:trHeight w:val="554"/>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электроснабжения</w:t>
            </w:r>
          </w:p>
          <w:p w:rsidR="000A03FC" w:rsidRPr="00FB7DF5" w:rsidRDefault="000A03FC" w:rsidP="00D85183">
            <w:pPr>
              <w:widowControl w:val="0"/>
              <w:jc w:val="center"/>
              <w:rPr>
                <w:b/>
                <w:sz w:val="22"/>
              </w:rPr>
            </w:pPr>
            <w:r w:rsidRPr="00FB7DF5">
              <w:rPr>
                <w:sz w:val="22"/>
              </w:rPr>
              <w:t>Комплекс сооружений электроснабжения</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ч/год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D85183">
            <w:pPr>
              <w:ind w:right="34"/>
              <w:jc w:val="center"/>
              <w:rPr>
                <w:bCs/>
                <w:color w:val="000000"/>
                <w:spacing w:val="-4"/>
                <w:sz w:val="22"/>
                <w:szCs w:val="22"/>
              </w:rPr>
            </w:pP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теплоснабжения</w:t>
            </w:r>
          </w:p>
          <w:p w:rsidR="000A03FC" w:rsidRPr="00FB7DF5" w:rsidRDefault="000A03FC" w:rsidP="00D85183">
            <w:pPr>
              <w:widowControl w:val="0"/>
              <w:jc w:val="center"/>
              <w:rPr>
                <w:sz w:val="22"/>
              </w:rPr>
            </w:pPr>
            <w:r w:rsidRPr="00FB7DF5">
              <w:rPr>
                <w:sz w:val="22"/>
              </w:rPr>
              <w:t>Комплекс сооружений теплоснабжения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w:t>
            </w:r>
            <w:r w:rsidRPr="00FB7DF5">
              <w:rPr>
                <w:spacing w:val="-6"/>
                <w:sz w:val="22"/>
                <w:szCs w:val="22"/>
              </w:rPr>
              <w:lastRenderedPageBreak/>
              <w:t>инженерных коммуникаций, протокол от 8 июля 2003 г. № 32). Приложение А.</w:t>
            </w:r>
          </w:p>
          <w:p w:rsidR="000A03FC" w:rsidRPr="00FB7DF5" w:rsidRDefault="000A03FC" w:rsidP="00D85183">
            <w:pPr>
              <w:ind w:right="34"/>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D85183">
            <w:pPr>
              <w:ind w:right="34"/>
              <w:jc w:val="center"/>
              <w:rPr>
                <w:bCs/>
                <w:spacing w:val="-6"/>
                <w:sz w:val="22"/>
                <w:szCs w:val="22"/>
              </w:rPr>
            </w:pPr>
            <w:r w:rsidRPr="00FB7DF5">
              <w:rPr>
                <w:spacing w:val="-6"/>
                <w:sz w:val="22"/>
                <w:szCs w:val="22"/>
              </w:rPr>
              <w:t>1680 МДж/год на 1 чел.</w:t>
            </w:r>
            <w:r w:rsidRPr="00FB7DF5">
              <w:rPr>
                <w:bCs/>
                <w:spacing w:val="-6"/>
                <w:sz w:val="22"/>
                <w:szCs w:val="22"/>
              </w:rPr>
              <w:t xml:space="preserve"> х К,</w:t>
            </w:r>
          </w:p>
          <w:p w:rsidR="000A03FC" w:rsidRPr="00FB7DF5" w:rsidRDefault="000A03FC" w:rsidP="00D85183">
            <w:pPr>
              <w:ind w:right="34"/>
              <w:jc w:val="center"/>
              <w:rPr>
                <w:bCs/>
                <w:spacing w:val="-6"/>
                <w:sz w:val="22"/>
                <w:szCs w:val="22"/>
              </w:rPr>
            </w:pPr>
            <w:r w:rsidRPr="00FB7DF5">
              <w:rPr>
                <w:bCs/>
                <w:spacing w:val="-6"/>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lastRenderedPageBreak/>
              <w:t>Объекты водоснабжения</w:t>
            </w:r>
          </w:p>
          <w:p w:rsidR="000A03FC" w:rsidRPr="00FB7DF5" w:rsidRDefault="000A03FC" w:rsidP="00D85183">
            <w:pPr>
              <w:widowControl w:val="0"/>
              <w:jc w:val="center"/>
              <w:rPr>
                <w:sz w:val="22"/>
              </w:rPr>
            </w:pPr>
            <w:r w:rsidRPr="00FB7DF5">
              <w:rPr>
                <w:sz w:val="22"/>
              </w:rPr>
              <w:t>Комплекс сооружений водоснабжения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w:t>
            </w:r>
            <w:r w:rsidR="002F0C88">
              <w:rPr>
                <w:color w:val="000000"/>
                <w:spacing w:val="-4"/>
                <w:sz w:val="22"/>
                <w:szCs w:val="22"/>
              </w:rPr>
              <w:t>ы в 2023</w:t>
            </w:r>
            <w:r w:rsidRPr="00FB7DF5">
              <w:rPr>
                <w:color w:val="000000"/>
                <w:spacing w:val="-4"/>
                <w:sz w:val="22"/>
                <w:szCs w:val="22"/>
              </w:rPr>
              <w:t xml:space="preserve"> году в расчете на одного жителя составил 99 литров.</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99 л/сут. 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водоотведения</w:t>
            </w:r>
          </w:p>
          <w:p w:rsidR="000A03FC" w:rsidRPr="00FB7DF5" w:rsidRDefault="000A03FC" w:rsidP="00D85183">
            <w:pPr>
              <w:widowControl w:val="0"/>
              <w:jc w:val="center"/>
              <w:rPr>
                <w:sz w:val="22"/>
              </w:rPr>
            </w:pPr>
            <w:r w:rsidRPr="00FB7DF5">
              <w:rPr>
                <w:sz w:val="22"/>
              </w:rPr>
              <w:t>Комплекс сооружений водоотведения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w:t>
            </w:r>
            <w:r w:rsidR="002F0C88">
              <w:rPr>
                <w:color w:val="000000"/>
                <w:spacing w:val="-4"/>
                <w:sz w:val="22"/>
                <w:szCs w:val="22"/>
              </w:rPr>
              <w:t>реднесуточный отпуск воды в 2023</w:t>
            </w:r>
            <w:r w:rsidRPr="00FB7DF5">
              <w:rPr>
                <w:color w:val="000000"/>
                <w:spacing w:val="-4"/>
                <w:sz w:val="22"/>
                <w:szCs w:val="22"/>
              </w:rPr>
              <w:t xml:space="preserve"> году в расчете на одного жителя составил 99 литров.</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color w:val="000000"/>
                <w:spacing w:val="-4"/>
                <w:sz w:val="22"/>
                <w:szCs w:val="22"/>
              </w:rPr>
            </w:pPr>
            <w:r w:rsidRPr="00FB7DF5">
              <w:rPr>
                <w:color w:val="000000"/>
                <w:spacing w:val="-4"/>
                <w:sz w:val="22"/>
                <w:szCs w:val="22"/>
              </w:rPr>
              <w:t>99 л/сут. на 1 чел. х К,</w:t>
            </w:r>
          </w:p>
          <w:p w:rsidR="000A03FC" w:rsidRPr="00FB7DF5" w:rsidRDefault="000A03FC" w:rsidP="00D85183">
            <w:pPr>
              <w:ind w:right="34"/>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автомобильных дорог</w:t>
            </w:r>
          </w:p>
          <w:p w:rsidR="000A03FC" w:rsidRPr="00FB7DF5" w:rsidRDefault="000A03FC" w:rsidP="00D85183">
            <w:pPr>
              <w:widowControl w:val="0"/>
              <w:jc w:val="center"/>
              <w:rPr>
                <w:sz w:val="22"/>
              </w:rPr>
            </w:pPr>
            <w:r w:rsidRPr="00FB7DF5">
              <w:rPr>
                <w:sz w:val="22"/>
              </w:rPr>
              <w:t>Улично-дорожная сеть</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ипроектный институт по градостроительству </w:t>
            </w:r>
            <w:r w:rsidRPr="00FB7DF5">
              <w:rPr>
                <w:color w:val="000000"/>
                <w:spacing w:val="-4"/>
                <w:sz w:val="22"/>
                <w:szCs w:val="22"/>
              </w:rPr>
              <w:t>(ЦНИИП Градостроительства) Госгражданстроя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sz w:val="22"/>
              </w:rPr>
              <w:t>Велосипедные и велопешеходные дорожки</w:t>
            </w:r>
          </w:p>
        </w:tc>
        <w:tc>
          <w:tcPr>
            <w:tcW w:w="6696" w:type="dxa"/>
            <w:tcBorders>
              <w:top w:val="single" w:sz="2" w:space="0" w:color="auto"/>
              <w:bottom w:val="single" w:sz="2" w:space="0" w:color="auto"/>
            </w:tcBorders>
          </w:tcPr>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w:t>
            </w:r>
          </w:p>
        </w:tc>
      </w:tr>
      <w:tr w:rsidR="000A03FC" w:rsidRPr="00FB7DF5" w:rsidTr="00D85183">
        <w:trPr>
          <w:trHeight w:val="3308"/>
        </w:trPr>
        <w:tc>
          <w:tcPr>
            <w:tcW w:w="0" w:type="auto"/>
            <w:tcBorders>
              <w:top w:val="single" w:sz="2" w:space="0" w:color="auto"/>
            </w:tcBorders>
          </w:tcPr>
          <w:p w:rsidR="000A03FC" w:rsidRPr="00FB7DF5" w:rsidRDefault="000A03FC" w:rsidP="00D85183">
            <w:pPr>
              <w:widowControl w:val="0"/>
              <w:jc w:val="center"/>
              <w:rPr>
                <w:sz w:val="22"/>
              </w:rPr>
            </w:pPr>
            <w:r w:rsidRPr="00FB7DF5">
              <w:rPr>
                <w:sz w:val="22"/>
              </w:rPr>
              <w:lastRenderedPageBreak/>
              <w:t>Остановочный пункт</w:t>
            </w:r>
          </w:p>
        </w:tc>
        <w:tc>
          <w:tcPr>
            <w:tcW w:w="6696" w:type="dxa"/>
            <w:tcBorders>
              <w:top w:val="single" w:sz="2" w:space="0" w:color="auto"/>
            </w:tcBorders>
          </w:tcPr>
          <w:p w:rsidR="000A03FC" w:rsidRPr="00FB7DF5" w:rsidRDefault="000A03FC" w:rsidP="00D85183">
            <w:pPr>
              <w:ind w:right="34"/>
              <w:jc w:val="center"/>
              <w:rPr>
                <w:spacing w:val="-4"/>
                <w:sz w:val="22"/>
                <w:szCs w:val="22"/>
              </w:rPr>
            </w:pPr>
            <w:r w:rsidRPr="00FB7DF5">
              <w:rPr>
                <w:spacing w:val="-4"/>
                <w:sz w:val="22"/>
                <w:szCs w:val="22"/>
              </w:rPr>
              <w:t xml:space="preserve">Пункт 7 части 1 статьи 14 Федерального закона от </w:t>
            </w:r>
          </w:p>
          <w:p w:rsidR="000A03FC" w:rsidRPr="00FB7DF5" w:rsidRDefault="000A03FC" w:rsidP="00447EB3">
            <w:pPr>
              <w:ind w:right="34"/>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sz w:val="22"/>
              </w:rPr>
              <w:t>Объекты физической культуры и массового спорта</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D85183">
            <w:pPr>
              <w:ind w:right="34"/>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447EB3">
              <w:rPr>
                <w:color w:val="000000"/>
                <w:spacing w:val="-4"/>
                <w:sz w:val="22"/>
                <w:szCs w:val="22"/>
              </w:rPr>
              <w:t xml:space="preserve"> </w:t>
            </w:r>
            <w:r w:rsidRPr="00FB7DF5">
              <w:rPr>
                <w:color w:val="000000"/>
                <w:spacing w:val="-4"/>
                <w:sz w:val="22"/>
                <w:szCs w:val="22"/>
              </w:rPr>
              <w:t>Принят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D85183">
            <w:pPr>
              <w:ind w:right="34"/>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color w:val="000000"/>
                <w:spacing w:val="-4"/>
                <w:sz w:val="22"/>
                <w:szCs w:val="22"/>
              </w:rPr>
              <w:t>Область ритуальных услуг</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rPr>
                <w:b/>
                <w:sz w:val="22"/>
              </w:rPr>
            </w:pPr>
            <w:r w:rsidRPr="00FB7DF5">
              <w:rPr>
                <w:b/>
                <w:sz w:val="22"/>
              </w:rPr>
              <w:t>Объекты</w:t>
            </w:r>
          </w:p>
          <w:p w:rsidR="000A03FC" w:rsidRPr="00FB7DF5" w:rsidRDefault="000A03FC" w:rsidP="00D85183">
            <w:pPr>
              <w:jc w:val="center"/>
              <w:rPr>
                <w:b/>
                <w:sz w:val="22"/>
              </w:rPr>
            </w:pPr>
            <w:r w:rsidRPr="00FB7DF5">
              <w:rPr>
                <w:b/>
                <w:sz w:val="22"/>
              </w:rPr>
              <w:t>ритуальных услуг</w:t>
            </w:r>
          </w:p>
          <w:p w:rsidR="000A03FC" w:rsidRPr="00FB7DF5" w:rsidRDefault="000A03FC" w:rsidP="00D85183">
            <w:pPr>
              <w:jc w:val="center"/>
            </w:pPr>
            <w:r w:rsidRPr="00FB7DF5">
              <w:rPr>
                <w:sz w:val="22"/>
              </w:rPr>
              <w:t>Кладбище традиционного захоронения</w:t>
            </w:r>
          </w:p>
        </w:tc>
        <w:tc>
          <w:tcPr>
            <w:tcW w:w="6696" w:type="dxa"/>
            <w:tcBorders>
              <w:top w:val="single" w:sz="2" w:space="0" w:color="auto"/>
              <w:bottom w:val="single" w:sz="2" w:space="0" w:color="auto"/>
            </w:tcBorders>
          </w:tcPr>
          <w:p w:rsidR="000A03FC" w:rsidRPr="00FB7DF5" w:rsidRDefault="00CF3B14" w:rsidP="00D85183">
            <w:pPr>
              <w:ind w:right="34"/>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D85183">
      <w:pPr>
        <w:spacing w:after="200" w:line="276" w:lineRule="auto"/>
        <w:ind w:right="-852"/>
        <w:rPr>
          <w:rFonts w:eastAsia="TimesNewRomanPSMT"/>
        </w:rPr>
        <w:sectPr w:rsidR="005B65C4" w:rsidRPr="00FB7DF5" w:rsidSect="005C4669">
          <w:headerReference w:type="default" r:id="rId16"/>
          <w:pgSz w:w="11906" w:h="16838"/>
          <w:pgMar w:top="1134" w:right="1701" w:bottom="1134" w:left="1134" w:header="709" w:footer="709" w:gutter="0"/>
          <w:cols w:space="708"/>
          <w:docGrid w:linePitch="360"/>
        </w:sectPr>
      </w:pPr>
    </w:p>
    <w:p w:rsidR="005B65C4" w:rsidRPr="00FB7DF5" w:rsidRDefault="005B65C4" w:rsidP="002A361A">
      <w:pPr>
        <w:pStyle w:val="360"/>
        <w:ind w:left="-567" w:right="-285"/>
        <w:jc w:val="center"/>
        <w:rPr>
          <w:sz w:val="28"/>
        </w:rPr>
      </w:pPr>
      <w:r w:rsidRPr="00FB7DF5">
        <w:rPr>
          <w:sz w:val="28"/>
        </w:rPr>
        <w:lastRenderedPageBreak/>
        <w:t>III. ПРАВИЛА И ОБЛАСТЬ ПРИМЕНЕНИЯ РАСЧеТНЫХ ПОКАЗАТЕЛЕЙ, СОДЕРЖАЩИХСЯ В ОСНОВНОЙ ЧАСТИ</w:t>
      </w:r>
      <w:r w:rsidR="00312DC4" w:rsidRPr="00FB7DF5">
        <w:rPr>
          <w:sz w:val="28"/>
        </w:rPr>
        <w:t>МЕСТНЫХ</w:t>
      </w:r>
      <w:r w:rsidRPr="00FB7DF5">
        <w:rPr>
          <w:sz w:val="28"/>
        </w:rPr>
        <w:t xml:space="preserve"> НОРМАТИВОВ ГРАДОСТРОИТЕЛЬНОГО ПРОЕКТИРОВАНИЯ </w:t>
      </w:r>
      <w:r w:rsidR="00FB7DF5" w:rsidRPr="00C226A2">
        <w:rPr>
          <w:sz w:val="28"/>
        </w:rPr>
        <w:t>«</w:t>
      </w:r>
      <w:r w:rsidR="00F93AAC">
        <w:rPr>
          <w:sz w:val="28"/>
        </w:rPr>
        <w:t>ПАНИНСКИЙ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C226A2" w:rsidRPr="00C226A2">
        <w:rPr>
          <w:sz w:val="28"/>
        </w:rPr>
        <w:t xml:space="preserve"> </w:t>
      </w:r>
      <w:r w:rsidRPr="00C226A2">
        <w:rPr>
          <w:sz w:val="28"/>
        </w:rPr>
        <w:t>КУРСКОЙ</w:t>
      </w:r>
      <w:r w:rsidRPr="00FB7DF5">
        <w:rPr>
          <w:sz w:val="28"/>
        </w:rPr>
        <w:t xml:space="preserve"> ОБЛАСТИ</w:t>
      </w:r>
    </w:p>
    <w:p w:rsidR="005B65C4" w:rsidRPr="00FB7DF5" w:rsidRDefault="005B65C4" w:rsidP="002A361A">
      <w:pPr>
        <w:autoSpaceDE w:val="0"/>
        <w:spacing w:line="276" w:lineRule="auto"/>
        <w:ind w:left="-567" w:right="-285"/>
        <w:jc w:val="both"/>
      </w:pPr>
    </w:p>
    <w:p w:rsidR="005B65C4" w:rsidRPr="00C226A2" w:rsidRDefault="00596822" w:rsidP="002A361A">
      <w:pPr>
        <w:autoSpaceDE w:val="0"/>
        <w:ind w:left="-567" w:right="-285" w:firstLine="709"/>
        <w:jc w:val="both"/>
        <w:rPr>
          <w:sz w:val="28"/>
          <w:szCs w:val="28"/>
        </w:rPr>
      </w:pPr>
      <w:r w:rsidRPr="00FB7DF5">
        <w:rPr>
          <w:sz w:val="28"/>
          <w:szCs w:val="28"/>
        </w:rPr>
        <w:t>М</w:t>
      </w:r>
      <w:r w:rsidR="005B65C4" w:rsidRPr="00FB7DF5">
        <w:rPr>
          <w:sz w:val="28"/>
          <w:szCs w:val="28"/>
        </w:rPr>
        <w:t xml:space="preserve">НГП распространяются на </w:t>
      </w:r>
      <w:r w:rsidR="005B65C4" w:rsidRPr="00C226A2">
        <w:rPr>
          <w:sz w:val="28"/>
          <w:szCs w:val="28"/>
        </w:rPr>
        <w:t>предлагаемые к размещению на территории муниципальн</w:t>
      </w:r>
      <w:r w:rsidRPr="00C226A2">
        <w:rPr>
          <w:sz w:val="28"/>
          <w:szCs w:val="28"/>
        </w:rPr>
        <w:t>ого</w:t>
      </w:r>
      <w:r w:rsidR="005B65C4" w:rsidRPr="00C226A2">
        <w:rPr>
          <w:sz w:val="28"/>
          <w:szCs w:val="28"/>
        </w:rPr>
        <w:t xml:space="preserve"> образовани</w:t>
      </w:r>
      <w:r w:rsidRPr="00C226A2">
        <w:rPr>
          <w:sz w:val="28"/>
          <w:szCs w:val="28"/>
        </w:rPr>
        <w:t xml:space="preserve">я </w:t>
      </w:r>
      <w:r w:rsidR="00FB7DF5" w:rsidRPr="00C226A2">
        <w:rPr>
          <w:sz w:val="28"/>
          <w:szCs w:val="28"/>
        </w:rPr>
        <w:t>«</w:t>
      </w:r>
      <w:r w:rsidR="00F93AAC">
        <w:rPr>
          <w:sz w:val="28"/>
          <w:szCs w:val="28"/>
        </w:rPr>
        <w:t>Панинский</w:t>
      </w:r>
      <w:r w:rsidR="00FB7DF5" w:rsidRPr="00C226A2">
        <w:rPr>
          <w:sz w:val="28"/>
          <w:szCs w:val="28"/>
        </w:rPr>
        <w:t xml:space="preserve"> сельсовет» </w:t>
      </w:r>
      <w:r w:rsidR="00C226A2" w:rsidRPr="00C226A2">
        <w:rPr>
          <w:sz w:val="28"/>
          <w:szCs w:val="28"/>
        </w:rPr>
        <w:t>Медвенского</w:t>
      </w:r>
      <w:r w:rsidR="00FB7DF5" w:rsidRPr="00C226A2">
        <w:rPr>
          <w:sz w:val="28"/>
          <w:szCs w:val="28"/>
        </w:rPr>
        <w:t xml:space="preserve"> района</w:t>
      </w:r>
      <w:r w:rsidR="005B65C4" w:rsidRPr="00C226A2">
        <w:rPr>
          <w:sz w:val="28"/>
          <w:szCs w:val="28"/>
        </w:rPr>
        <w:t xml:space="preserve"> Курской области объекты </w:t>
      </w:r>
      <w:r w:rsidRPr="00C226A2">
        <w:rPr>
          <w:sz w:val="28"/>
          <w:szCs w:val="28"/>
        </w:rPr>
        <w:t>местного</w:t>
      </w:r>
      <w:r w:rsidR="005B65C4" w:rsidRPr="00C226A2">
        <w:rPr>
          <w:sz w:val="28"/>
          <w:szCs w:val="28"/>
        </w:rPr>
        <w:t xml:space="preserve"> значения, относящиеся к областям, указанным в </w:t>
      </w:r>
      <w:hyperlink r:id="rId17" w:anchor="dst101686" w:history="1">
        <w:r w:rsidR="005B65C4" w:rsidRPr="00C226A2">
          <w:rPr>
            <w:rStyle w:val="ac"/>
            <w:color w:val="auto"/>
            <w:sz w:val="28"/>
            <w:szCs w:val="28"/>
            <w:u w:val="none"/>
          </w:rPr>
          <w:t xml:space="preserve">статье </w:t>
        </w:r>
      </w:hyperlink>
      <w:r w:rsidRPr="00C226A2">
        <w:rPr>
          <w:rStyle w:val="ac"/>
          <w:color w:val="auto"/>
          <w:sz w:val="28"/>
          <w:szCs w:val="28"/>
          <w:u w:val="none"/>
        </w:rPr>
        <w:t>23</w:t>
      </w:r>
      <w:r w:rsidR="005B65C4" w:rsidRPr="00C226A2">
        <w:rPr>
          <w:sz w:val="28"/>
          <w:szCs w:val="28"/>
        </w:rPr>
        <w:t> Градостроительного кодекса Российской Федерации.</w:t>
      </w:r>
    </w:p>
    <w:p w:rsidR="005B65C4" w:rsidRPr="00C226A2" w:rsidRDefault="00596822" w:rsidP="002A361A">
      <w:pPr>
        <w:autoSpaceDE w:val="0"/>
        <w:ind w:left="-567" w:right="-285" w:firstLine="709"/>
        <w:jc w:val="both"/>
        <w:rPr>
          <w:rFonts w:eastAsia="TimesNewRomanPSMT"/>
          <w:sz w:val="28"/>
          <w:szCs w:val="28"/>
        </w:rPr>
      </w:pPr>
      <w:r w:rsidRPr="00C226A2">
        <w:rPr>
          <w:sz w:val="28"/>
          <w:szCs w:val="28"/>
        </w:rPr>
        <w:t>М</w:t>
      </w:r>
      <w:r w:rsidR="005B65C4" w:rsidRPr="00C226A2">
        <w:rPr>
          <w:sz w:val="28"/>
          <w:szCs w:val="28"/>
        </w:rPr>
        <w:t>НГП</w:t>
      </w:r>
      <w:r w:rsidR="005B65C4" w:rsidRPr="00C226A2">
        <w:rPr>
          <w:rFonts w:eastAsia="TimesNewRomanPSMT"/>
          <w:sz w:val="28"/>
          <w:szCs w:val="28"/>
        </w:rPr>
        <w:t xml:space="preserve"> применяются при:</w:t>
      </w:r>
    </w:p>
    <w:p w:rsidR="005B65C4" w:rsidRPr="00C226A2" w:rsidRDefault="005B65C4" w:rsidP="002A361A">
      <w:pPr>
        <w:autoSpaceDE w:val="0"/>
        <w:ind w:left="-567" w:right="-285" w:firstLine="709"/>
        <w:jc w:val="both"/>
        <w:rPr>
          <w:rFonts w:eastAsia="TimesNewRomanPSMT"/>
          <w:sz w:val="28"/>
          <w:szCs w:val="28"/>
        </w:rPr>
      </w:pPr>
      <w:r w:rsidRPr="00C226A2">
        <w:rPr>
          <w:rFonts w:eastAsia="TimesNewRomanPSMT"/>
          <w:sz w:val="28"/>
          <w:szCs w:val="28"/>
        </w:rPr>
        <w:t xml:space="preserve">1) подготовке документов территориального планирования </w:t>
      </w:r>
      <w:r w:rsidR="00596822" w:rsidRPr="00C226A2">
        <w:rPr>
          <w:rFonts w:eastAsia="TimesNewRomanPSMT"/>
          <w:sz w:val="28"/>
          <w:szCs w:val="28"/>
        </w:rPr>
        <w:t xml:space="preserve">муниципального образования </w:t>
      </w:r>
      <w:r w:rsidR="00C226A2" w:rsidRPr="00C226A2">
        <w:rPr>
          <w:sz w:val="28"/>
          <w:szCs w:val="28"/>
        </w:rPr>
        <w:t>«</w:t>
      </w:r>
      <w:r w:rsidR="00F93AAC">
        <w:rPr>
          <w:sz w:val="28"/>
          <w:szCs w:val="28"/>
        </w:rPr>
        <w:t>Панинский</w:t>
      </w:r>
      <w:r w:rsidR="00C226A2" w:rsidRPr="00C226A2">
        <w:rPr>
          <w:sz w:val="28"/>
          <w:szCs w:val="28"/>
        </w:rPr>
        <w:t xml:space="preserve"> сельсовет» Медвенского</w:t>
      </w:r>
      <w:r w:rsidR="00FB7DF5" w:rsidRPr="00C226A2">
        <w:rPr>
          <w:sz w:val="28"/>
          <w:szCs w:val="28"/>
        </w:rPr>
        <w:t xml:space="preserve"> района</w:t>
      </w:r>
      <w:r w:rsidR="00C226A2" w:rsidRPr="00C226A2">
        <w:rPr>
          <w:sz w:val="28"/>
          <w:szCs w:val="28"/>
        </w:rPr>
        <w:t xml:space="preserve"> </w:t>
      </w:r>
      <w:r w:rsidRPr="00C226A2">
        <w:rPr>
          <w:rFonts w:eastAsia="TimesNewRomanPSMT"/>
          <w:sz w:val="28"/>
          <w:szCs w:val="28"/>
        </w:rPr>
        <w:t>Курской области:</w:t>
      </w:r>
    </w:p>
    <w:p w:rsidR="005B65C4" w:rsidRPr="00FB7DF5" w:rsidRDefault="005B65C4" w:rsidP="002A361A">
      <w:pPr>
        <w:autoSpaceDE w:val="0"/>
        <w:ind w:left="-567" w:right="-285" w:firstLine="709"/>
        <w:jc w:val="both"/>
        <w:rPr>
          <w:rFonts w:eastAsia="TimesNewRomanPSMT"/>
          <w:sz w:val="28"/>
          <w:szCs w:val="28"/>
        </w:rPr>
      </w:pPr>
      <w:r w:rsidRPr="00C226A2">
        <w:rPr>
          <w:rFonts w:eastAsia="TimesNewRomanPSMT"/>
          <w:sz w:val="28"/>
          <w:szCs w:val="28"/>
        </w:rPr>
        <w:t>в части определения территорий, имеющих недостаточную</w:t>
      </w:r>
      <w:r w:rsidRPr="00FB7DF5">
        <w:rPr>
          <w:rFonts w:eastAsia="TimesNewRomanPSMT"/>
          <w:sz w:val="28"/>
          <w:szCs w:val="28"/>
        </w:rPr>
        <w:t xml:space="preserve"> обеспеченность нормируемыми объектами;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w:t>
      </w:r>
      <w:r w:rsidR="004743B9">
        <w:rPr>
          <w:rFonts w:eastAsia="TimesNewRomanPSMT"/>
          <w:sz w:val="28"/>
          <w:szCs w:val="28"/>
        </w:rPr>
        <w:t xml:space="preserve"> принятие</w:t>
      </w:r>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C226A2">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их площадь; минимальные отступы от границ земельных участков в целях </w:t>
      </w:r>
      <w:r w:rsidRPr="00FB7DF5">
        <w:rPr>
          <w:rFonts w:eastAsia="TimesNewRomanPSMT"/>
          <w:sz w:val="28"/>
          <w:szCs w:val="28"/>
        </w:rPr>
        <w:lastRenderedPageBreak/>
        <w:t xml:space="preserve">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B65C4" w:rsidP="006D6CED">
      <w:pPr>
        <w:pStyle w:val="270"/>
        <w:ind w:left="-567" w:right="-285" w:firstLine="4253"/>
        <w:jc w:val="center"/>
        <w:rPr>
          <w:b w:val="0"/>
          <w:sz w:val="28"/>
          <w:szCs w:val="28"/>
        </w:rPr>
      </w:pPr>
      <w:r w:rsidRPr="00FB7DF5">
        <w:rPr>
          <w:b w:val="0"/>
          <w:sz w:val="28"/>
          <w:szCs w:val="28"/>
        </w:rPr>
        <w:lastRenderedPageBreak/>
        <w:t>Приложение</w:t>
      </w:r>
      <w:r w:rsidR="000F44AB">
        <w:rPr>
          <w:b w:val="0"/>
          <w:sz w:val="28"/>
          <w:szCs w:val="28"/>
        </w:rPr>
        <w:t xml:space="preserve"> №1</w:t>
      </w:r>
    </w:p>
    <w:p w:rsidR="00C226A2" w:rsidRPr="003C2D30" w:rsidRDefault="00F225D0" w:rsidP="006D6CED">
      <w:pPr>
        <w:pStyle w:val="270"/>
        <w:ind w:left="-567" w:right="-285" w:firstLine="4253"/>
        <w:jc w:val="center"/>
        <w:rPr>
          <w:b w:val="0"/>
          <w:sz w:val="28"/>
          <w:szCs w:val="28"/>
        </w:rPr>
      </w:pPr>
      <w:r w:rsidRPr="00FB7DF5">
        <w:rPr>
          <w:b w:val="0"/>
          <w:sz w:val="28"/>
          <w:szCs w:val="28"/>
        </w:rPr>
        <w:t xml:space="preserve">к </w:t>
      </w:r>
      <w:r w:rsidR="00887332" w:rsidRPr="003C2D30">
        <w:rPr>
          <w:b w:val="0"/>
          <w:sz w:val="28"/>
          <w:szCs w:val="28"/>
        </w:rPr>
        <w:t xml:space="preserve">местным </w:t>
      </w:r>
      <w:r w:rsidRPr="003C2D30">
        <w:rPr>
          <w:b w:val="0"/>
          <w:sz w:val="28"/>
          <w:szCs w:val="28"/>
        </w:rPr>
        <w:t xml:space="preserve">нормативам </w:t>
      </w:r>
    </w:p>
    <w:p w:rsidR="005E4BC2" w:rsidRPr="003C2D30" w:rsidRDefault="00F225D0" w:rsidP="006D6CED">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F225D0" w:rsidP="006D6CED">
      <w:pPr>
        <w:pStyle w:val="270"/>
        <w:ind w:left="-567" w:right="-285" w:firstLine="4253"/>
        <w:jc w:val="center"/>
        <w:rPr>
          <w:b w:val="0"/>
          <w:sz w:val="28"/>
          <w:szCs w:val="28"/>
        </w:rPr>
      </w:pPr>
      <w:r w:rsidRPr="003C2D30">
        <w:rPr>
          <w:b w:val="0"/>
          <w:sz w:val="28"/>
          <w:szCs w:val="28"/>
        </w:rPr>
        <w:t xml:space="preserve">проектирования </w:t>
      </w:r>
      <w:r w:rsidR="000F44AB" w:rsidRPr="003C2D30">
        <w:rPr>
          <w:b w:val="0"/>
          <w:sz w:val="28"/>
          <w:szCs w:val="28"/>
        </w:rPr>
        <w:t>муниципального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 образования «</w:t>
      </w:r>
      <w:r w:rsidR="00F93AAC">
        <w:rPr>
          <w:b w:val="0"/>
          <w:sz w:val="28"/>
          <w:szCs w:val="28"/>
        </w:rPr>
        <w:t>Панинский</w:t>
      </w:r>
      <w:r w:rsidRPr="003C2D30">
        <w:rPr>
          <w:b w:val="0"/>
          <w:sz w:val="28"/>
          <w:szCs w:val="28"/>
        </w:rPr>
        <w:t xml:space="preserve"> сельсовет»</w:t>
      </w:r>
    </w:p>
    <w:p w:rsidR="00F225D0" w:rsidRPr="00FB7DF5" w:rsidRDefault="000F44AB" w:rsidP="006D6CED">
      <w:pPr>
        <w:pStyle w:val="270"/>
        <w:ind w:left="-567" w:right="-285" w:firstLine="4253"/>
        <w:jc w:val="center"/>
        <w:rPr>
          <w:b w:val="0"/>
          <w:sz w:val="28"/>
          <w:szCs w:val="28"/>
        </w:rPr>
      </w:pPr>
      <w:r w:rsidRPr="003C2D30">
        <w:rPr>
          <w:b w:val="0"/>
          <w:sz w:val="28"/>
          <w:szCs w:val="28"/>
        </w:rPr>
        <w:t xml:space="preserve"> Медвенского района </w:t>
      </w:r>
      <w:r w:rsidR="00F225D0" w:rsidRPr="003C2D30">
        <w:rPr>
          <w:b w:val="0"/>
          <w:sz w:val="28"/>
          <w:szCs w:val="28"/>
        </w:rPr>
        <w:t>Курской области</w:t>
      </w:r>
    </w:p>
    <w:p w:rsidR="005B65C4" w:rsidRPr="00FB7DF5" w:rsidRDefault="005B65C4" w:rsidP="002A361A">
      <w:pPr>
        <w:pStyle w:val="320"/>
        <w:ind w:left="-567" w:right="-285"/>
      </w:pPr>
    </w:p>
    <w:p w:rsidR="005B65C4" w:rsidRPr="00FB7DF5" w:rsidRDefault="005B65C4" w:rsidP="002A361A">
      <w:pPr>
        <w:ind w:left="-567" w:right="-285" w:firstLine="709"/>
        <w:jc w:val="center"/>
        <w:rPr>
          <w:b/>
          <w:sz w:val="28"/>
          <w:szCs w:val="28"/>
        </w:rPr>
      </w:pPr>
    </w:p>
    <w:p w:rsidR="005B65C4" w:rsidRPr="00FB7DF5" w:rsidRDefault="005B65C4" w:rsidP="002A361A">
      <w:pPr>
        <w:ind w:left="-567" w:right="-285"/>
        <w:jc w:val="center"/>
        <w:rPr>
          <w:b/>
          <w:sz w:val="28"/>
          <w:szCs w:val="28"/>
        </w:rPr>
      </w:pPr>
      <w:r w:rsidRPr="00FB7DF5">
        <w:rPr>
          <w:b/>
          <w:sz w:val="28"/>
          <w:szCs w:val="28"/>
        </w:rPr>
        <w:t>ПЕРЕЧЕНЬ</w:t>
      </w:r>
    </w:p>
    <w:p w:rsidR="005B65C4" w:rsidRPr="00FB7DF5" w:rsidRDefault="005B65C4" w:rsidP="002A361A">
      <w:pPr>
        <w:ind w:left="-567" w:right="-285"/>
        <w:jc w:val="center"/>
        <w:rPr>
          <w:b/>
          <w:sz w:val="28"/>
          <w:szCs w:val="28"/>
        </w:rPr>
      </w:pPr>
      <w:r w:rsidRPr="00FB7DF5">
        <w:rPr>
          <w:b/>
          <w:sz w:val="28"/>
          <w:szCs w:val="28"/>
        </w:rPr>
        <w:t>используемых терминов и определений</w:t>
      </w:r>
    </w:p>
    <w:p w:rsidR="005B65C4" w:rsidRPr="00FB7DF5" w:rsidRDefault="005B65C4" w:rsidP="002A361A">
      <w:pPr>
        <w:ind w:left="-567" w:right="-285" w:firstLine="709"/>
        <w:jc w:val="center"/>
        <w:rPr>
          <w:b/>
          <w:sz w:val="28"/>
          <w:szCs w:val="28"/>
        </w:rPr>
      </w:pPr>
    </w:p>
    <w:p w:rsidR="005B65C4" w:rsidRPr="00FB7DF5" w:rsidRDefault="005B65C4" w:rsidP="002A361A">
      <w:pPr>
        <w:autoSpaceDE w:val="0"/>
        <w:ind w:left="-567" w:right="-285"/>
        <w:jc w:val="both"/>
        <w:rPr>
          <w:sz w:val="28"/>
          <w:szCs w:val="28"/>
        </w:rPr>
      </w:pPr>
    </w:p>
    <w:p w:rsidR="005B65C4" w:rsidRPr="00FB7DF5" w:rsidRDefault="005B65C4" w:rsidP="002A361A">
      <w:pPr>
        <w:autoSpaceDE w:val="0"/>
        <w:ind w:left="-567" w:right="-285" w:firstLine="709"/>
        <w:jc w:val="both"/>
        <w:rPr>
          <w:sz w:val="28"/>
          <w:szCs w:val="28"/>
        </w:rPr>
      </w:pPr>
      <w:r w:rsidRPr="00FB7DF5">
        <w:rPr>
          <w:sz w:val="28"/>
          <w:szCs w:val="28"/>
        </w:rPr>
        <w:t xml:space="preserve">1. Агломерация </w:t>
      </w:r>
      <w:r w:rsidR="00C226A2">
        <w:rPr>
          <w:sz w:val="28"/>
          <w:szCs w:val="28"/>
        </w:rPr>
        <w:t>-</w:t>
      </w:r>
      <w:r w:rsidRPr="00FB7DF5">
        <w:rPr>
          <w:sz w:val="28"/>
          <w:szCs w:val="28"/>
        </w:rPr>
        <w:t xml:space="preserve">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2A361A">
      <w:pPr>
        <w:autoSpaceDE w:val="0"/>
        <w:ind w:left="-567" w:right="-285" w:firstLine="709"/>
        <w:jc w:val="both"/>
        <w:rPr>
          <w:sz w:val="28"/>
          <w:szCs w:val="28"/>
        </w:rPr>
      </w:pPr>
      <w:r w:rsidRPr="00FB7DF5">
        <w:rPr>
          <w:sz w:val="28"/>
          <w:szCs w:val="28"/>
        </w:rPr>
        <w:t>2. Внутренняя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2A361A">
      <w:pPr>
        <w:autoSpaceDE w:val="0"/>
        <w:ind w:left="-567" w:right="-285" w:firstLine="709"/>
        <w:jc w:val="both"/>
        <w:rPr>
          <w:sz w:val="28"/>
          <w:szCs w:val="28"/>
        </w:rPr>
      </w:pPr>
      <w:r w:rsidRPr="00FB7DF5">
        <w:rPr>
          <w:sz w:val="28"/>
          <w:szCs w:val="28"/>
        </w:rPr>
        <w:t>3.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2A361A">
      <w:pPr>
        <w:autoSpaceDE w:val="0"/>
        <w:ind w:left="-567" w:right="-285" w:firstLine="709"/>
        <w:jc w:val="both"/>
        <w:rPr>
          <w:sz w:val="28"/>
          <w:szCs w:val="28"/>
        </w:rPr>
      </w:pPr>
      <w:r w:rsidRPr="00FB7DF5">
        <w:rPr>
          <w:sz w:val="28"/>
          <w:szCs w:val="28"/>
        </w:rPr>
        <w:t>4. Уровень урбанизации</w:t>
      </w:r>
      <w:r w:rsidR="00C226A2">
        <w:rPr>
          <w:sz w:val="28"/>
          <w:szCs w:val="28"/>
        </w:rPr>
        <w:t xml:space="preserve"> -</w:t>
      </w:r>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2A361A">
      <w:pPr>
        <w:autoSpaceDE w:val="0"/>
        <w:ind w:left="-567" w:right="-285" w:firstLine="709"/>
        <w:jc w:val="both"/>
        <w:rPr>
          <w:sz w:val="28"/>
          <w:szCs w:val="28"/>
        </w:rPr>
      </w:pPr>
      <w:r w:rsidRPr="00FB7DF5">
        <w:rPr>
          <w:sz w:val="28"/>
          <w:szCs w:val="28"/>
        </w:rPr>
        <w:t xml:space="preserve">5. Метод экспертной оценки </w:t>
      </w:r>
      <w:r w:rsidR="00C226A2">
        <w:rPr>
          <w:sz w:val="28"/>
          <w:szCs w:val="28"/>
        </w:rPr>
        <w:t>-</w:t>
      </w:r>
      <w:r w:rsidRPr="00FB7DF5">
        <w:rPr>
          <w:sz w:val="28"/>
          <w:szCs w:val="28"/>
        </w:rPr>
        <w:t xml:space="preserve">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2A361A">
      <w:pPr>
        <w:autoSpaceDE w:val="0"/>
        <w:ind w:left="-567" w:right="-285" w:firstLine="709"/>
        <w:rPr>
          <w:sz w:val="28"/>
          <w:szCs w:val="28"/>
        </w:rPr>
      </w:pPr>
    </w:p>
    <w:p w:rsidR="005B65C4" w:rsidRPr="00FB7DF5" w:rsidRDefault="005B65C4" w:rsidP="002A361A">
      <w:pPr>
        <w:autoSpaceDE w:val="0"/>
        <w:ind w:right="-285" w:firstLine="709"/>
        <w:jc w:val="both"/>
        <w:rPr>
          <w:sz w:val="28"/>
          <w:szCs w:val="28"/>
        </w:rPr>
        <w:sectPr w:rsidR="005B65C4" w:rsidRPr="00FB7DF5" w:rsidSect="0010196E">
          <w:headerReference w:type="first" r:id="rId18"/>
          <w:pgSz w:w="11906" w:h="16838"/>
          <w:pgMar w:top="1134" w:right="1134" w:bottom="1134" w:left="1701" w:header="709" w:footer="709" w:gutter="0"/>
          <w:pgNumType w:start="1"/>
          <w:cols w:space="708"/>
          <w:titlePg/>
          <w:docGrid w:linePitch="360"/>
        </w:sectPr>
      </w:pPr>
    </w:p>
    <w:p w:rsidR="000F44AB" w:rsidRPr="00FB7DF5" w:rsidRDefault="000F44AB" w:rsidP="006D6CED">
      <w:pPr>
        <w:pStyle w:val="270"/>
        <w:ind w:left="-567" w:right="-285" w:firstLine="4111"/>
        <w:jc w:val="center"/>
        <w:rPr>
          <w:b w:val="0"/>
          <w:sz w:val="28"/>
          <w:szCs w:val="28"/>
        </w:rPr>
      </w:pPr>
      <w:r w:rsidRPr="00FB7DF5">
        <w:rPr>
          <w:b w:val="0"/>
          <w:sz w:val="28"/>
          <w:szCs w:val="28"/>
        </w:rPr>
        <w:lastRenderedPageBreak/>
        <w:t>Приложение</w:t>
      </w:r>
      <w:r>
        <w:rPr>
          <w:b w:val="0"/>
          <w:sz w:val="28"/>
          <w:szCs w:val="28"/>
        </w:rPr>
        <w:t xml:space="preserve"> №2</w:t>
      </w:r>
    </w:p>
    <w:p w:rsidR="000F44AB" w:rsidRPr="003C2D30" w:rsidRDefault="000F44AB" w:rsidP="006D6CED">
      <w:pPr>
        <w:pStyle w:val="270"/>
        <w:ind w:left="-567" w:right="-285" w:firstLine="4111"/>
        <w:jc w:val="center"/>
        <w:rPr>
          <w:b w:val="0"/>
          <w:sz w:val="28"/>
          <w:szCs w:val="28"/>
        </w:rPr>
      </w:pPr>
      <w:r w:rsidRPr="00FB7DF5">
        <w:rPr>
          <w:b w:val="0"/>
          <w:sz w:val="28"/>
          <w:szCs w:val="28"/>
        </w:rPr>
        <w:t xml:space="preserve">к </w:t>
      </w:r>
      <w:r w:rsidRPr="003C2D30">
        <w:rPr>
          <w:b w:val="0"/>
          <w:sz w:val="28"/>
          <w:szCs w:val="28"/>
        </w:rPr>
        <w:t xml:space="preserve">местным нормативам </w:t>
      </w:r>
    </w:p>
    <w:p w:rsidR="000F44AB" w:rsidRPr="003C2D30" w:rsidRDefault="000F44AB" w:rsidP="006D6CED">
      <w:pPr>
        <w:pStyle w:val="270"/>
        <w:ind w:left="-567" w:right="-285" w:firstLine="4111"/>
        <w:jc w:val="center"/>
        <w:rPr>
          <w:b w:val="0"/>
          <w:sz w:val="28"/>
          <w:szCs w:val="28"/>
        </w:rPr>
      </w:pPr>
      <w:r w:rsidRPr="003C2D30">
        <w:rPr>
          <w:b w:val="0"/>
          <w:sz w:val="28"/>
          <w:szCs w:val="28"/>
        </w:rPr>
        <w:t>градостроительного</w:t>
      </w:r>
    </w:p>
    <w:p w:rsidR="000F44AB" w:rsidRPr="003C2D30" w:rsidRDefault="000F44AB" w:rsidP="006D6CED">
      <w:pPr>
        <w:pStyle w:val="270"/>
        <w:ind w:left="-567" w:right="-285" w:firstLine="4111"/>
        <w:jc w:val="center"/>
        <w:rPr>
          <w:b w:val="0"/>
          <w:sz w:val="28"/>
          <w:szCs w:val="28"/>
        </w:rPr>
      </w:pPr>
      <w:r w:rsidRPr="003C2D30">
        <w:rPr>
          <w:b w:val="0"/>
          <w:sz w:val="28"/>
          <w:szCs w:val="28"/>
        </w:rPr>
        <w:t>проектирования муниципального</w:t>
      </w:r>
    </w:p>
    <w:p w:rsidR="000F44AB" w:rsidRPr="003C2D30" w:rsidRDefault="000F44AB" w:rsidP="006D6CED">
      <w:pPr>
        <w:pStyle w:val="270"/>
        <w:ind w:left="-567" w:right="-285" w:firstLine="4111"/>
        <w:jc w:val="center"/>
        <w:rPr>
          <w:b w:val="0"/>
          <w:sz w:val="28"/>
          <w:szCs w:val="28"/>
        </w:rPr>
      </w:pPr>
      <w:r w:rsidRPr="003C2D30">
        <w:rPr>
          <w:b w:val="0"/>
          <w:sz w:val="28"/>
          <w:szCs w:val="28"/>
        </w:rPr>
        <w:t xml:space="preserve"> образования «</w:t>
      </w:r>
      <w:r w:rsidR="00F93AAC">
        <w:rPr>
          <w:b w:val="0"/>
          <w:sz w:val="28"/>
          <w:szCs w:val="28"/>
        </w:rPr>
        <w:t>Панинский</w:t>
      </w:r>
      <w:r w:rsidRPr="003C2D30">
        <w:rPr>
          <w:b w:val="0"/>
          <w:sz w:val="28"/>
          <w:szCs w:val="28"/>
        </w:rPr>
        <w:t xml:space="preserve"> сельсовет»</w:t>
      </w:r>
    </w:p>
    <w:p w:rsidR="00F225D0" w:rsidRPr="00FB7DF5" w:rsidRDefault="000F44AB" w:rsidP="006D6CED">
      <w:pPr>
        <w:pStyle w:val="270"/>
        <w:ind w:right="-285" w:firstLine="4111"/>
        <w:jc w:val="left"/>
        <w:rPr>
          <w:b w:val="0"/>
          <w:sz w:val="28"/>
          <w:szCs w:val="28"/>
        </w:rPr>
      </w:pPr>
      <w:r w:rsidRPr="003C2D30">
        <w:rPr>
          <w:b w:val="0"/>
          <w:sz w:val="28"/>
          <w:szCs w:val="28"/>
        </w:rPr>
        <w:t>Медвенского района Курской области</w:t>
      </w:r>
    </w:p>
    <w:p w:rsidR="005B65C4" w:rsidRPr="00FB7DF5" w:rsidRDefault="005B65C4" w:rsidP="002A361A">
      <w:pPr>
        <w:pStyle w:val="340"/>
        <w:ind w:right="-285"/>
      </w:pPr>
    </w:p>
    <w:p w:rsidR="005B65C4" w:rsidRPr="00FB7DF5" w:rsidRDefault="005B65C4" w:rsidP="002A361A">
      <w:pPr>
        <w:autoSpaceDE w:val="0"/>
        <w:spacing w:line="276" w:lineRule="auto"/>
        <w:ind w:left="720" w:right="-285"/>
        <w:jc w:val="center"/>
        <w:rPr>
          <w:b/>
          <w:bCs/>
          <w:sz w:val="28"/>
          <w:szCs w:val="28"/>
        </w:rPr>
      </w:pPr>
    </w:p>
    <w:p w:rsidR="005B65C4" w:rsidRPr="00FB7DF5" w:rsidRDefault="005B65C4" w:rsidP="002A361A">
      <w:pPr>
        <w:autoSpaceDE w:val="0"/>
        <w:spacing w:line="276" w:lineRule="auto"/>
        <w:ind w:left="720" w:right="-285"/>
        <w:jc w:val="center"/>
        <w:rPr>
          <w:b/>
          <w:bCs/>
          <w:sz w:val="28"/>
          <w:szCs w:val="28"/>
        </w:rPr>
      </w:pPr>
      <w:r w:rsidRPr="00FB7DF5">
        <w:rPr>
          <w:b/>
          <w:bCs/>
          <w:sz w:val="28"/>
          <w:szCs w:val="28"/>
        </w:rPr>
        <w:t>ПЕРЕЧЕНЬ</w:t>
      </w:r>
    </w:p>
    <w:p w:rsidR="005B65C4" w:rsidRPr="00FB7DF5" w:rsidRDefault="005B65C4" w:rsidP="002A361A">
      <w:pPr>
        <w:autoSpaceDE w:val="0"/>
        <w:spacing w:line="276" w:lineRule="auto"/>
        <w:ind w:left="720" w:right="-285"/>
        <w:jc w:val="center"/>
        <w:rPr>
          <w:b/>
          <w:sz w:val="28"/>
          <w:szCs w:val="28"/>
        </w:rPr>
      </w:pPr>
      <w:r w:rsidRPr="00FB7DF5">
        <w:rPr>
          <w:b/>
          <w:bCs/>
          <w:sz w:val="28"/>
          <w:szCs w:val="28"/>
        </w:rPr>
        <w:t>нормируемых объектов местного значения</w:t>
      </w:r>
    </w:p>
    <w:p w:rsidR="005B65C4" w:rsidRPr="00FB7DF5" w:rsidRDefault="005B65C4" w:rsidP="002A361A">
      <w:pPr>
        <w:autoSpaceDE w:val="0"/>
        <w:spacing w:line="276" w:lineRule="auto"/>
        <w:ind w:left="720" w:right="-285"/>
        <w:jc w:val="center"/>
        <w:rPr>
          <w:b/>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115"/>
      </w:tblGrid>
      <w:tr w:rsidR="005B65C4" w:rsidRPr="00FB7DF5" w:rsidTr="00C226A2">
        <w:tc>
          <w:tcPr>
            <w:tcW w:w="993" w:type="dxa"/>
            <w:vAlign w:val="center"/>
          </w:tcPr>
          <w:p w:rsidR="005B65C4" w:rsidRPr="00FB7DF5" w:rsidRDefault="005B65C4" w:rsidP="00C226A2">
            <w:pPr>
              <w:autoSpaceDE w:val="0"/>
              <w:spacing w:line="276" w:lineRule="auto"/>
              <w:jc w:val="center"/>
              <w:rPr>
                <w:b/>
              </w:rPr>
            </w:pPr>
            <w:r w:rsidRPr="00FB7DF5">
              <w:rPr>
                <w:b/>
              </w:rPr>
              <w:t>№ п.п</w:t>
            </w:r>
          </w:p>
        </w:tc>
        <w:tc>
          <w:tcPr>
            <w:tcW w:w="8115" w:type="dxa"/>
            <w:vAlign w:val="center"/>
          </w:tcPr>
          <w:p w:rsidR="005B65C4" w:rsidRPr="00FB7DF5" w:rsidRDefault="005B65C4" w:rsidP="002A361A">
            <w:pPr>
              <w:autoSpaceDE w:val="0"/>
              <w:spacing w:line="276" w:lineRule="auto"/>
              <w:ind w:right="-285"/>
              <w:jc w:val="center"/>
              <w:rPr>
                <w:b/>
              </w:rPr>
            </w:pPr>
            <w:r w:rsidRPr="00FB7DF5">
              <w:rPr>
                <w:b/>
              </w:rPr>
              <w:t>Наименование нормируемых объектов местного значения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1</w:t>
            </w:r>
          </w:p>
        </w:tc>
        <w:tc>
          <w:tcPr>
            <w:tcW w:w="8115" w:type="dxa"/>
            <w:vAlign w:val="center"/>
          </w:tcPr>
          <w:p w:rsidR="005B65C4" w:rsidRPr="00FB7DF5" w:rsidRDefault="005B65C4" w:rsidP="002A361A">
            <w:pPr>
              <w:autoSpaceDE w:val="0"/>
              <w:spacing w:line="276" w:lineRule="auto"/>
              <w:ind w:right="-285"/>
            </w:pPr>
            <w:r w:rsidRPr="00FB7DF5">
              <w:t>Комплекс сооружений электроснабжения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2</w:t>
            </w:r>
          </w:p>
        </w:tc>
        <w:tc>
          <w:tcPr>
            <w:tcW w:w="8115" w:type="dxa"/>
            <w:vAlign w:val="center"/>
          </w:tcPr>
          <w:p w:rsidR="005B65C4" w:rsidRPr="00FB7DF5" w:rsidRDefault="005B65C4" w:rsidP="002A361A">
            <w:pPr>
              <w:autoSpaceDE w:val="0"/>
              <w:spacing w:line="276" w:lineRule="auto"/>
              <w:ind w:right="-285"/>
            </w:pPr>
            <w:r w:rsidRPr="00FB7DF5">
              <w:t>Комплекс сооружений теплоснабжения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3</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4</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водоотведения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5</w:t>
            </w:r>
          </w:p>
        </w:tc>
        <w:tc>
          <w:tcPr>
            <w:tcW w:w="8115" w:type="dxa"/>
            <w:vAlign w:val="center"/>
          </w:tcPr>
          <w:p w:rsidR="005B65C4" w:rsidRPr="00FB7DF5" w:rsidRDefault="005B65C4" w:rsidP="002A361A">
            <w:pPr>
              <w:autoSpaceDE w:val="0"/>
              <w:spacing w:line="276" w:lineRule="auto"/>
              <w:ind w:right="-285"/>
            </w:pPr>
            <w:r w:rsidRPr="00FB7DF5">
              <w:t>Улично-дорожная сеть</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6</w:t>
            </w:r>
          </w:p>
        </w:tc>
        <w:tc>
          <w:tcPr>
            <w:tcW w:w="8115" w:type="dxa"/>
            <w:vAlign w:val="center"/>
          </w:tcPr>
          <w:p w:rsidR="005B65C4" w:rsidRPr="00FB7DF5" w:rsidRDefault="005B65C4" w:rsidP="002A361A">
            <w:pPr>
              <w:autoSpaceDE w:val="0"/>
              <w:spacing w:line="276" w:lineRule="auto"/>
              <w:ind w:right="-285"/>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7</w:t>
            </w:r>
          </w:p>
        </w:tc>
        <w:tc>
          <w:tcPr>
            <w:tcW w:w="8115" w:type="dxa"/>
            <w:vAlign w:val="center"/>
          </w:tcPr>
          <w:p w:rsidR="005B65C4" w:rsidRPr="00FB7DF5" w:rsidRDefault="005B65C4" w:rsidP="002A361A">
            <w:pPr>
              <w:autoSpaceDE w:val="0"/>
              <w:spacing w:line="276" w:lineRule="auto"/>
              <w:ind w:right="-285"/>
            </w:pPr>
            <w:r w:rsidRPr="00FB7DF5">
              <w:t>Остановочный пункт</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8</w:t>
            </w:r>
          </w:p>
        </w:tc>
        <w:tc>
          <w:tcPr>
            <w:tcW w:w="8115" w:type="dxa"/>
            <w:vAlign w:val="center"/>
          </w:tcPr>
          <w:p w:rsidR="005B65C4" w:rsidRPr="00FB7DF5" w:rsidRDefault="005B65C4" w:rsidP="002A361A">
            <w:pPr>
              <w:autoSpaceDE w:val="0"/>
              <w:spacing w:line="276" w:lineRule="auto"/>
              <w:ind w:right="-285"/>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9</w:t>
            </w:r>
          </w:p>
        </w:tc>
        <w:tc>
          <w:tcPr>
            <w:tcW w:w="8115" w:type="dxa"/>
            <w:vAlign w:val="center"/>
          </w:tcPr>
          <w:p w:rsidR="005B65C4" w:rsidRPr="00FB7DF5" w:rsidRDefault="005B65C4" w:rsidP="002A361A">
            <w:pPr>
              <w:autoSpaceDE w:val="0"/>
              <w:spacing w:line="276" w:lineRule="auto"/>
              <w:ind w:right="-285"/>
            </w:pPr>
            <w:r w:rsidRPr="00FB7DF5">
              <w:t>Кладбище традиционного захоронения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10</w:t>
            </w:r>
          </w:p>
        </w:tc>
        <w:tc>
          <w:tcPr>
            <w:tcW w:w="8115" w:type="dxa"/>
            <w:vAlign w:val="center"/>
          </w:tcPr>
          <w:p w:rsidR="005B65C4" w:rsidRPr="00FB7DF5" w:rsidRDefault="005B65C4" w:rsidP="002A361A">
            <w:pPr>
              <w:autoSpaceDE w:val="0"/>
              <w:spacing w:line="276" w:lineRule="auto"/>
              <w:ind w:right="-285"/>
            </w:pPr>
            <w:r w:rsidRPr="00FB7DF5">
              <w:t>Специализированная служба по вопросам похоронного дела</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11</w:t>
            </w:r>
          </w:p>
        </w:tc>
        <w:tc>
          <w:tcPr>
            <w:tcW w:w="8115" w:type="dxa"/>
            <w:vAlign w:val="center"/>
          </w:tcPr>
          <w:p w:rsidR="005B65C4" w:rsidRPr="00FB7DF5" w:rsidRDefault="005B65C4" w:rsidP="002A361A">
            <w:pPr>
              <w:autoSpaceDE w:val="0"/>
              <w:spacing w:line="276" w:lineRule="auto"/>
              <w:ind w:right="-285"/>
            </w:pPr>
            <w:r w:rsidRPr="00FB7DF5">
              <w:t>Аптеки</w:t>
            </w:r>
          </w:p>
        </w:tc>
      </w:tr>
    </w:tbl>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sectPr w:rsidR="005B65C4" w:rsidRPr="00FB7DF5" w:rsidSect="00C56078">
          <w:pgSz w:w="11906" w:h="16838"/>
          <w:pgMar w:top="1134" w:right="1134" w:bottom="1134" w:left="1701" w:header="709" w:footer="709" w:gutter="0"/>
          <w:pgNumType w:start="1"/>
          <w:cols w:space="708"/>
          <w:titlePg/>
          <w:docGrid w:linePitch="360"/>
        </w:sectPr>
      </w:pPr>
    </w:p>
    <w:p w:rsidR="000F44AB" w:rsidRPr="003C2D30" w:rsidRDefault="000F44AB" w:rsidP="006D6CED">
      <w:pPr>
        <w:pStyle w:val="270"/>
        <w:ind w:left="-567" w:right="-285" w:firstLine="4253"/>
        <w:jc w:val="center"/>
        <w:rPr>
          <w:b w:val="0"/>
          <w:sz w:val="28"/>
          <w:szCs w:val="28"/>
        </w:rPr>
      </w:pPr>
      <w:r w:rsidRPr="003C2D30">
        <w:rPr>
          <w:b w:val="0"/>
          <w:sz w:val="28"/>
          <w:szCs w:val="28"/>
        </w:rPr>
        <w:lastRenderedPageBreak/>
        <w:t>Приложение №3</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к местным нормативам </w:t>
      </w:r>
    </w:p>
    <w:p w:rsidR="000F44AB" w:rsidRPr="003C2D30" w:rsidRDefault="000F44AB" w:rsidP="006D6CED">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проектирования муниципального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 образования «</w:t>
      </w:r>
      <w:r w:rsidR="00F93AAC">
        <w:rPr>
          <w:b w:val="0"/>
          <w:sz w:val="28"/>
          <w:szCs w:val="28"/>
        </w:rPr>
        <w:t>Панинский</w:t>
      </w:r>
      <w:r w:rsidRPr="003C2D30">
        <w:rPr>
          <w:b w:val="0"/>
          <w:sz w:val="28"/>
          <w:szCs w:val="28"/>
        </w:rPr>
        <w:t xml:space="preserve"> сельсовет»</w:t>
      </w:r>
    </w:p>
    <w:p w:rsidR="00F225D0" w:rsidRPr="00FB7DF5" w:rsidRDefault="000F44AB" w:rsidP="006D6CED">
      <w:pPr>
        <w:pStyle w:val="270"/>
        <w:ind w:right="-285" w:firstLine="4253"/>
        <w:jc w:val="left"/>
        <w:rPr>
          <w:b w:val="0"/>
          <w:sz w:val="28"/>
          <w:szCs w:val="28"/>
        </w:rPr>
      </w:pPr>
      <w:r w:rsidRPr="003C2D30">
        <w:rPr>
          <w:b w:val="0"/>
          <w:sz w:val="28"/>
          <w:szCs w:val="28"/>
        </w:rPr>
        <w:t xml:space="preserve"> Медвенского района Курской</w:t>
      </w:r>
      <w:r w:rsidRPr="00FB7DF5">
        <w:rPr>
          <w:b w:val="0"/>
          <w:sz w:val="28"/>
          <w:szCs w:val="28"/>
        </w:rPr>
        <w:t xml:space="preserve"> области</w:t>
      </w:r>
    </w:p>
    <w:p w:rsidR="005B65C4" w:rsidRPr="00FB7DF5" w:rsidRDefault="005B65C4" w:rsidP="002A361A">
      <w:pPr>
        <w:autoSpaceDE w:val="0"/>
        <w:spacing w:line="276" w:lineRule="auto"/>
        <w:ind w:right="-285"/>
        <w:rPr>
          <w:rFonts w:eastAsia="TimesNewRomanPSMT"/>
        </w:rPr>
      </w:pP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машино-мест для парковки легковых автомобилей на стоянках </w:t>
      </w:r>
    </w:p>
    <w:p w:rsidR="005B65C4"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2A361A">
      <w:pPr>
        <w:autoSpaceDE w:val="0"/>
        <w:spacing w:line="276" w:lineRule="auto"/>
        <w:ind w:right="-285"/>
        <w:jc w:val="center"/>
        <w:rPr>
          <w:rFonts w:eastAsia="TimesNewRomanPSMT"/>
          <w:b/>
          <w:bCs/>
        </w:rPr>
      </w:pPr>
    </w:p>
    <w:tbl>
      <w:tblPr>
        <w:tblW w:w="51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50"/>
        <w:gridCol w:w="3241"/>
        <w:gridCol w:w="1692"/>
        <w:gridCol w:w="1247"/>
        <w:gridCol w:w="1402"/>
        <w:gridCol w:w="1305"/>
      </w:tblGrid>
      <w:tr w:rsidR="005B65C4" w:rsidRPr="00FB7DF5" w:rsidTr="000F44AB">
        <w:trPr>
          <w:cantSplit/>
          <w:trHeight w:val="342"/>
          <w:jc w:val="center"/>
        </w:trPr>
        <w:tc>
          <w:tcPr>
            <w:tcW w:w="341" w:type="pct"/>
            <w:vMerge w:val="restart"/>
            <w:shd w:val="clear" w:color="auto" w:fill="FFFFFF"/>
            <w:vAlign w:val="center"/>
          </w:tcPr>
          <w:p w:rsidR="005B65C4" w:rsidRPr="00FB7DF5" w:rsidRDefault="005B65C4" w:rsidP="000F44AB">
            <w:pPr>
              <w:ind w:right="-86"/>
              <w:jc w:val="center"/>
              <w:rPr>
                <w:b/>
                <w:color w:val="000000"/>
                <w:sz w:val="22"/>
                <w:szCs w:val="22"/>
              </w:rPr>
            </w:pPr>
            <w:r w:rsidRPr="00FB7DF5">
              <w:rPr>
                <w:b/>
                <w:color w:val="000000"/>
                <w:sz w:val="22"/>
                <w:szCs w:val="22"/>
              </w:rPr>
              <w:t>№</w:t>
            </w:r>
          </w:p>
        </w:tc>
        <w:tc>
          <w:tcPr>
            <w:tcW w:w="1699" w:type="pct"/>
            <w:vMerge w:val="restart"/>
            <w:shd w:val="clear" w:color="auto" w:fill="FFFFFF"/>
            <w:vAlign w:val="center"/>
          </w:tcPr>
          <w:p w:rsidR="005B65C4" w:rsidRPr="00FB7DF5" w:rsidRDefault="005B65C4" w:rsidP="008001D2">
            <w:pPr>
              <w:ind w:right="58"/>
              <w:jc w:val="center"/>
              <w:rPr>
                <w:b/>
                <w:color w:val="000000"/>
                <w:sz w:val="22"/>
                <w:szCs w:val="22"/>
              </w:rPr>
            </w:pPr>
            <w:r w:rsidRPr="00FB7DF5">
              <w:rPr>
                <w:b/>
                <w:color w:val="000000"/>
                <w:sz w:val="22"/>
                <w:szCs w:val="22"/>
              </w:rPr>
              <w:t>Наименование объекта</w:t>
            </w:r>
          </w:p>
        </w:tc>
        <w:tc>
          <w:tcPr>
            <w:tcW w:w="1541" w:type="pct"/>
            <w:gridSpan w:val="2"/>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Минимально допустимый уровень обеспеченности</w:t>
            </w:r>
          </w:p>
        </w:tc>
        <w:tc>
          <w:tcPr>
            <w:tcW w:w="1419" w:type="pct"/>
            <w:gridSpan w:val="2"/>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Максимально</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8001D2">
            <w:pPr>
              <w:ind w:left="-56" w:right="19" w:firstLine="1"/>
              <w:jc w:val="center"/>
              <w:rPr>
                <w:b/>
                <w:color w:val="000000"/>
                <w:sz w:val="22"/>
                <w:szCs w:val="22"/>
              </w:rPr>
            </w:pPr>
            <w:r w:rsidRPr="00FB7DF5">
              <w:rPr>
                <w:b/>
                <w:color w:val="000000"/>
                <w:sz w:val="22"/>
                <w:szCs w:val="22"/>
              </w:rPr>
              <w:t>доступности</w:t>
            </w:r>
          </w:p>
        </w:tc>
      </w:tr>
      <w:tr w:rsidR="005B65C4" w:rsidRPr="00FB7DF5" w:rsidTr="000F44AB">
        <w:trPr>
          <w:cantSplit/>
          <w:trHeight w:val="342"/>
          <w:jc w:val="center"/>
        </w:trPr>
        <w:tc>
          <w:tcPr>
            <w:tcW w:w="341" w:type="pct"/>
            <w:vMerge/>
            <w:shd w:val="clear" w:color="auto" w:fill="FFFFFF"/>
            <w:vAlign w:val="center"/>
          </w:tcPr>
          <w:p w:rsidR="005B65C4" w:rsidRPr="00FB7DF5" w:rsidRDefault="005B65C4" w:rsidP="002A361A">
            <w:pPr>
              <w:ind w:right="-285"/>
              <w:jc w:val="center"/>
              <w:rPr>
                <w:b/>
                <w:color w:val="000000"/>
                <w:sz w:val="22"/>
                <w:szCs w:val="22"/>
              </w:rPr>
            </w:pPr>
          </w:p>
        </w:tc>
        <w:tc>
          <w:tcPr>
            <w:tcW w:w="1699" w:type="pct"/>
            <w:vMerge/>
            <w:shd w:val="clear" w:color="auto" w:fill="FFFFFF"/>
            <w:vAlign w:val="center"/>
          </w:tcPr>
          <w:p w:rsidR="005B65C4" w:rsidRPr="00FB7DF5" w:rsidRDefault="005B65C4" w:rsidP="008001D2">
            <w:pPr>
              <w:ind w:right="58"/>
              <w:jc w:val="center"/>
              <w:rPr>
                <w:b/>
                <w:color w:val="000000"/>
                <w:sz w:val="22"/>
                <w:szCs w:val="22"/>
              </w:rPr>
            </w:pPr>
          </w:p>
        </w:tc>
        <w:tc>
          <w:tcPr>
            <w:tcW w:w="887"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Единица</w:t>
            </w:r>
          </w:p>
          <w:p w:rsidR="005B65C4" w:rsidRPr="00FB7DF5" w:rsidRDefault="005B65C4" w:rsidP="008001D2">
            <w:pPr>
              <w:ind w:left="-56" w:right="48"/>
              <w:jc w:val="center"/>
              <w:rPr>
                <w:b/>
                <w:color w:val="000000"/>
                <w:sz w:val="22"/>
                <w:szCs w:val="22"/>
              </w:rPr>
            </w:pPr>
            <w:r w:rsidRPr="00FB7DF5">
              <w:rPr>
                <w:b/>
                <w:color w:val="000000"/>
                <w:sz w:val="22"/>
                <w:szCs w:val="22"/>
              </w:rPr>
              <w:t>измерения</w:t>
            </w:r>
          </w:p>
        </w:tc>
        <w:tc>
          <w:tcPr>
            <w:tcW w:w="654"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Величина</w:t>
            </w:r>
          </w:p>
        </w:tc>
        <w:tc>
          <w:tcPr>
            <w:tcW w:w="735" w:type="pct"/>
            <w:shd w:val="clear" w:color="auto" w:fill="FFFFFF"/>
            <w:vAlign w:val="center"/>
          </w:tcPr>
          <w:p w:rsidR="005B65C4" w:rsidRPr="00FB7DF5" w:rsidRDefault="005B65C4" w:rsidP="008001D2">
            <w:pPr>
              <w:ind w:left="-56" w:right="19"/>
              <w:jc w:val="center"/>
              <w:rPr>
                <w:b/>
                <w:color w:val="000000"/>
                <w:sz w:val="22"/>
                <w:szCs w:val="22"/>
              </w:rPr>
            </w:pPr>
            <w:r w:rsidRPr="00FB7DF5">
              <w:rPr>
                <w:b/>
                <w:color w:val="000000"/>
                <w:sz w:val="22"/>
                <w:szCs w:val="22"/>
              </w:rPr>
              <w:t>Единица</w:t>
            </w:r>
          </w:p>
          <w:p w:rsidR="005B65C4" w:rsidRPr="00FB7DF5" w:rsidRDefault="005B65C4" w:rsidP="008001D2">
            <w:pPr>
              <w:ind w:left="-56" w:right="19" w:firstLine="1"/>
              <w:jc w:val="center"/>
              <w:rPr>
                <w:b/>
                <w:color w:val="000000"/>
                <w:sz w:val="22"/>
                <w:szCs w:val="22"/>
              </w:rPr>
            </w:pPr>
            <w:r w:rsidRPr="00FB7DF5">
              <w:rPr>
                <w:b/>
                <w:color w:val="000000"/>
                <w:sz w:val="22"/>
                <w:szCs w:val="22"/>
              </w:rPr>
              <w:t>измерения</w:t>
            </w:r>
          </w:p>
        </w:tc>
        <w:tc>
          <w:tcPr>
            <w:tcW w:w="684" w:type="pct"/>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Величина</w:t>
            </w:r>
          </w:p>
        </w:tc>
      </w:tr>
      <w:tr w:rsidR="005B65C4" w:rsidRPr="00FB7DF5" w:rsidTr="000F44AB">
        <w:trPr>
          <w:cantSplit/>
          <w:trHeight w:val="391"/>
          <w:jc w:val="center"/>
        </w:trPr>
        <w:tc>
          <w:tcPr>
            <w:tcW w:w="341" w:type="pct"/>
            <w:tcBorders>
              <w:top w:val="single" w:sz="4" w:space="0" w:color="auto"/>
            </w:tcBorders>
            <w:vAlign w:val="center"/>
          </w:tcPr>
          <w:p w:rsidR="005B65C4" w:rsidRPr="00FB7DF5" w:rsidRDefault="005B65C4"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5B65C4" w:rsidRPr="00FB7DF5" w:rsidRDefault="005B65C4"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5000" w:type="pct"/>
            <w:gridSpan w:val="6"/>
            <w:vAlign w:val="center"/>
          </w:tcPr>
          <w:p w:rsidR="005B65C4" w:rsidRPr="00FB7DF5" w:rsidRDefault="005B65C4" w:rsidP="008001D2">
            <w:pPr>
              <w:ind w:left="-56" w:right="19" w:firstLine="1"/>
              <w:jc w:val="center"/>
              <w:rPr>
                <w:b/>
                <w:sz w:val="22"/>
                <w:szCs w:val="22"/>
              </w:rPr>
            </w:pPr>
            <w:r w:rsidRPr="00FB7DF5">
              <w:rPr>
                <w:b/>
                <w:sz w:val="22"/>
                <w:szCs w:val="22"/>
              </w:rPr>
              <w:t>Открытые приобъектные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0F44AB">
        <w:trPr>
          <w:cantSplit/>
          <w:trHeight w:val="234"/>
          <w:jc w:val="center"/>
        </w:trPr>
        <w:tc>
          <w:tcPr>
            <w:tcW w:w="341" w:type="pct"/>
            <w:tcBorders>
              <w:bottom w:val="single" w:sz="4" w:space="0" w:color="auto"/>
            </w:tcBorders>
            <w:vAlign w:val="center"/>
          </w:tcPr>
          <w:p w:rsidR="005B65C4" w:rsidRPr="00FB7DF5" w:rsidRDefault="005B65C4" w:rsidP="002A361A">
            <w:pPr>
              <w:ind w:right="-285"/>
              <w:jc w:val="center"/>
              <w:rPr>
                <w:b/>
                <w:sz w:val="22"/>
                <w:szCs w:val="22"/>
              </w:rPr>
            </w:pPr>
            <w:r w:rsidRPr="00FB7DF5">
              <w:rPr>
                <w:b/>
                <w:sz w:val="22"/>
                <w:szCs w:val="22"/>
              </w:rPr>
              <w:t>1</w:t>
            </w:r>
          </w:p>
        </w:tc>
        <w:tc>
          <w:tcPr>
            <w:tcW w:w="4659" w:type="pct"/>
            <w:gridSpan w:val="5"/>
            <w:tcBorders>
              <w:bottom w:val="single" w:sz="4" w:space="0" w:color="auto"/>
            </w:tcBorders>
            <w:vAlign w:val="center"/>
          </w:tcPr>
          <w:p w:rsidR="005B65C4" w:rsidRPr="00FB7DF5" w:rsidRDefault="005B65C4" w:rsidP="008001D2">
            <w:pPr>
              <w:ind w:left="-56" w:right="19" w:firstLine="1"/>
              <w:rPr>
                <w:b/>
                <w:sz w:val="22"/>
                <w:szCs w:val="22"/>
              </w:rPr>
            </w:pPr>
            <w:r w:rsidRPr="00FB7DF5">
              <w:rPr>
                <w:b/>
                <w:sz w:val="22"/>
                <w:szCs w:val="22"/>
              </w:rPr>
              <w:t>Объекты учебно-образовательного назначения</w:t>
            </w:r>
          </w:p>
        </w:tc>
      </w:tr>
      <w:tr w:rsidR="005B65C4" w:rsidRPr="00FB7DF5" w:rsidTr="000F44AB">
        <w:trPr>
          <w:cantSplit/>
          <w:trHeight w:val="391"/>
          <w:jc w:val="center"/>
        </w:trPr>
        <w:tc>
          <w:tcPr>
            <w:tcW w:w="341" w:type="pct"/>
            <w:tcBorders>
              <w:top w:val="single" w:sz="4" w:space="0" w:color="auto"/>
            </w:tcBorders>
          </w:tcPr>
          <w:p w:rsidR="005B65C4" w:rsidRPr="00FB7DF5" w:rsidRDefault="005B65C4" w:rsidP="002A361A">
            <w:pPr>
              <w:ind w:right="-285"/>
              <w:jc w:val="center"/>
              <w:rPr>
                <w:b/>
                <w:sz w:val="22"/>
                <w:szCs w:val="22"/>
              </w:rPr>
            </w:pPr>
          </w:p>
        </w:tc>
        <w:tc>
          <w:tcPr>
            <w:tcW w:w="1699" w:type="pct"/>
            <w:tcBorders>
              <w:top w:val="single" w:sz="4" w:space="0" w:color="auto"/>
            </w:tcBorders>
          </w:tcPr>
          <w:p w:rsidR="005B65C4" w:rsidRPr="00FB7DF5" w:rsidRDefault="005B65C4" w:rsidP="008001D2">
            <w:pPr>
              <w:ind w:right="58"/>
              <w:rPr>
                <w:sz w:val="22"/>
                <w:szCs w:val="22"/>
              </w:rPr>
            </w:pPr>
            <w:r w:rsidRPr="00FB7DF5">
              <w:rPr>
                <w:rFonts w:eastAsia="Arial Unicode MS"/>
                <w:color w:val="000000"/>
                <w:sz w:val="22"/>
                <w:szCs w:val="22"/>
              </w:rPr>
              <w:t>Высшие учебные заведения</w:t>
            </w:r>
          </w:p>
        </w:tc>
        <w:tc>
          <w:tcPr>
            <w:tcW w:w="887" w:type="pct"/>
            <w:tcBorders>
              <w:top w:val="single" w:sz="4" w:space="0" w:color="auto"/>
            </w:tcBorders>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Borders>
              <w:top w:val="single" w:sz="4" w:space="0" w:color="auto"/>
            </w:tcBorders>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Средние профессиональные учебные заведения</w:t>
            </w:r>
          </w:p>
        </w:tc>
        <w:tc>
          <w:tcPr>
            <w:tcW w:w="887" w:type="pct"/>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8001D2">
            <w:pPr>
              <w:ind w:right="58" w:firstLine="1"/>
              <w:rPr>
                <w:sz w:val="22"/>
                <w:szCs w:val="22"/>
              </w:rPr>
            </w:pPr>
            <w:r w:rsidRPr="00FB7DF5">
              <w:rPr>
                <w:rFonts w:eastAsia="Arial Unicode MS"/>
                <w:color w:val="000000"/>
                <w:sz w:val="22"/>
                <w:szCs w:val="22"/>
              </w:rPr>
              <w:t>Применяются только для новой застройки</w:t>
            </w: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sz w:val="22"/>
                <w:szCs w:val="22"/>
              </w:rPr>
            </w:pP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8B7D1E" w:rsidRPr="00FB7DF5" w:rsidRDefault="005B65C4" w:rsidP="008001D2">
            <w:pPr>
              <w:ind w:left="-56" w:right="48"/>
              <w:jc w:val="center"/>
              <w:rPr>
                <w:sz w:val="22"/>
                <w:szCs w:val="22"/>
              </w:rPr>
            </w:pPr>
            <w:r w:rsidRPr="00FB7DF5">
              <w:rPr>
                <w:sz w:val="22"/>
                <w:szCs w:val="22"/>
              </w:rPr>
              <w:t>7</w:t>
            </w: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FB7DF5" w:rsidRDefault="008B7D1E" w:rsidP="008001D2">
            <w:pPr>
              <w:ind w:right="58"/>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sz w:val="22"/>
                <w:szCs w:val="22"/>
              </w:rPr>
            </w:pP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p>
        </w:tc>
        <w:tc>
          <w:tcPr>
            <w:tcW w:w="684" w:type="pct"/>
          </w:tcPr>
          <w:p w:rsidR="005B65C4" w:rsidRPr="00FB7DF5" w:rsidRDefault="005B65C4" w:rsidP="008001D2">
            <w:pPr>
              <w:ind w:left="-56" w:right="19" w:firstLine="1"/>
              <w:jc w:val="center"/>
              <w:rPr>
                <w:sz w:val="22"/>
                <w:szCs w:val="22"/>
              </w:rPr>
            </w:pP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1219C2" w:rsidRPr="00FB7DF5" w:rsidTr="000F44AB">
        <w:trPr>
          <w:cantSplit/>
          <w:trHeight w:val="416"/>
          <w:jc w:val="center"/>
        </w:trPr>
        <w:tc>
          <w:tcPr>
            <w:tcW w:w="341" w:type="pct"/>
          </w:tcPr>
          <w:p w:rsidR="001219C2" w:rsidRPr="00FB7DF5" w:rsidRDefault="001219C2" w:rsidP="002A361A">
            <w:pPr>
              <w:ind w:right="-285"/>
              <w:jc w:val="center"/>
              <w:rPr>
                <w:b/>
                <w:sz w:val="22"/>
                <w:szCs w:val="22"/>
              </w:rPr>
            </w:pPr>
            <w:r w:rsidRPr="00FB7DF5">
              <w:rPr>
                <w:b/>
                <w:sz w:val="22"/>
                <w:szCs w:val="22"/>
              </w:rPr>
              <w:t>2</w:t>
            </w:r>
          </w:p>
        </w:tc>
        <w:tc>
          <w:tcPr>
            <w:tcW w:w="4659" w:type="pct"/>
            <w:gridSpan w:val="5"/>
          </w:tcPr>
          <w:p w:rsidR="001219C2" w:rsidRPr="00FB7DF5" w:rsidRDefault="001219C2" w:rsidP="008001D2">
            <w:pPr>
              <w:ind w:left="-56" w:right="19"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0F44AB">
        <w:trPr>
          <w:cantSplit/>
          <w:trHeight w:val="349"/>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Учреждения управления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8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vertAlign w:val="superscript"/>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001D2">
            <w:pPr>
              <w:ind w:right="58"/>
              <w:rPr>
                <w:sz w:val="22"/>
                <w:szCs w:val="22"/>
              </w:rPr>
            </w:pPr>
            <w:r w:rsidRPr="00FB7DF5">
              <w:rPr>
                <w:rFonts w:eastAsia="Arial Unicode MS"/>
                <w:color w:val="000000"/>
                <w:sz w:val="22"/>
                <w:szCs w:val="22"/>
              </w:rPr>
              <w:t>(с операционным залом/ без него)</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30(65)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r w:rsidRPr="00FB7DF5">
              <w:rPr>
                <w:b/>
                <w:sz w:val="22"/>
                <w:szCs w:val="22"/>
              </w:rPr>
              <w:t>3</w:t>
            </w:r>
          </w:p>
        </w:tc>
        <w:tc>
          <w:tcPr>
            <w:tcW w:w="4659" w:type="pct"/>
            <w:gridSpan w:val="5"/>
          </w:tcPr>
          <w:p w:rsidR="005B65C4" w:rsidRPr="00FB7DF5" w:rsidRDefault="005B65C4" w:rsidP="008001D2">
            <w:pPr>
              <w:ind w:left="-56" w:right="19" w:firstLine="1"/>
              <w:jc w:val="center"/>
              <w:rPr>
                <w:sz w:val="22"/>
                <w:szCs w:val="22"/>
              </w:rPr>
            </w:pPr>
            <w:r w:rsidRPr="00FB7DF5">
              <w:rPr>
                <w:b/>
                <w:sz w:val="22"/>
                <w:szCs w:val="22"/>
              </w:rPr>
              <w:t>Объекты здравоохранения, спорта, досуга</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Больницы, профилактории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койко-местна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Поликлиники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посещений в сменуна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Ветеринарные клиники:</w:t>
            </w:r>
          </w:p>
          <w:p w:rsidR="005B65C4" w:rsidRPr="00FB7DF5" w:rsidRDefault="005B65C4" w:rsidP="008001D2">
            <w:pPr>
              <w:widowControl w:val="0"/>
              <w:suppressAutoHyphens/>
              <w:autoSpaceDE w:val="0"/>
              <w:spacing w:line="276" w:lineRule="auto"/>
              <w:ind w:right="58" w:firstLine="720"/>
              <w:rPr>
                <w:color w:val="000000"/>
                <w:sz w:val="22"/>
                <w:szCs w:val="22"/>
              </w:rPr>
            </w:pPr>
          </w:p>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 с 1 ветеринарным врачом</w:t>
            </w:r>
          </w:p>
          <w:p w:rsidR="005B65C4" w:rsidRPr="00FB7DF5" w:rsidRDefault="005B65C4" w:rsidP="008001D2">
            <w:pPr>
              <w:ind w:right="58"/>
              <w:rPr>
                <w:sz w:val="22"/>
                <w:szCs w:val="22"/>
              </w:rPr>
            </w:pPr>
            <w:r w:rsidRPr="00FB7DF5">
              <w:rPr>
                <w:color w:val="000000"/>
                <w:sz w:val="22"/>
                <w:szCs w:val="22"/>
              </w:rPr>
              <w:t>- с 2 и более ветеринарными врачами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color w:val="000000"/>
                <w:sz w:val="22"/>
                <w:szCs w:val="22"/>
              </w:rPr>
            </w:pPr>
            <w:r w:rsidRPr="00FB7DF5">
              <w:rPr>
                <w:color w:val="000000"/>
                <w:sz w:val="22"/>
                <w:szCs w:val="22"/>
              </w:rPr>
              <w:t>7</w:t>
            </w:r>
          </w:p>
          <w:p w:rsidR="005B65C4" w:rsidRPr="00FB7DF5" w:rsidRDefault="005B65C4" w:rsidP="008001D2">
            <w:pPr>
              <w:ind w:left="-56" w:right="48"/>
              <w:jc w:val="center"/>
              <w:rPr>
                <w:sz w:val="22"/>
                <w:szCs w:val="22"/>
              </w:rPr>
            </w:pPr>
            <w:r w:rsidRPr="00FB7DF5">
              <w:rPr>
                <w:color w:val="000000"/>
                <w:sz w:val="22"/>
                <w:szCs w:val="22"/>
              </w:rPr>
              <w:t>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кв</w:t>
            </w:r>
            <w:r w:rsidR="008311CE" w:rsidRPr="00FB7DF5">
              <w:rPr>
                <w:color w:val="000000"/>
                <w:sz w:val="22"/>
                <w:szCs w:val="22"/>
              </w:rPr>
              <w:t>.</w:t>
            </w:r>
            <w:r w:rsidRPr="00FB7DF5">
              <w:rPr>
                <w:color w:val="000000"/>
                <w:sz w:val="22"/>
                <w:szCs w:val="22"/>
              </w:rPr>
              <w:t>м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73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autoSpaceDE w:val="0"/>
              <w:autoSpaceDN w:val="0"/>
              <w:adjustRightInd w:val="0"/>
              <w:ind w:right="58"/>
              <w:rPr>
                <w:sz w:val="22"/>
                <w:szCs w:val="22"/>
              </w:rPr>
            </w:pPr>
            <w:r w:rsidRPr="00FB7DF5">
              <w:rPr>
                <w:rFonts w:eastAsia="Arial Unicode MS"/>
                <w:color w:val="000000"/>
                <w:sz w:val="22"/>
                <w:szCs w:val="22"/>
              </w:rPr>
              <w:t>Спортивные комплексы и стадионы с трибунами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5+25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Аквапарки, бассейны, катки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Музеи, выставочные комплексы, галереи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rPr>
              <w:t>Детские досуговые центры</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001D2">
            <w:pPr>
              <w:ind w:right="58"/>
              <w:rPr>
                <w:sz w:val="22"/>
                <w:szCs w:val="22"/>
              </w:rPr>
            </w:pP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color w:val="000000"/>
                <w:sz w:val="22"/>
                <w:szCs w:val="22"/>
              </w:rPr>
              <w:t>5+5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Банно-оздоровительный комплекс</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Единовремен-ных посетителей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7</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08"/>
          <w:jc w:val="center"/>
        </w:trPr>
        <w:tc>
          <w:tcPr>
            <w:tcW w:w="341" w:type="pct"/>
          </w:tcPr>
          <w:p w:rsidR="005B65C4" w:rsidRPr="00FB7DF5" w:rsidRDefault="005B65C4" w:rsidP="002A361A">
            <w:pPr>
              <w:ind w:right="-285"/>
              <w:jc w:val="center"/>
              <w:rPr>
                <w:b/>
                <w:sz w:val="22"/>
                <w:szCs w:val="22"/>
              </w:rPr>
            </w:pPr>
            <w:r w:rsidRPr="00FB7DF5">
              <w:rPr>
                <w:b/>
                <w:sz w:val="22"/>
                <w:szCs w:val="22"/>
              </w:rPr>
              <w:t>4</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единовремен-ных посетителей (мест)на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lang w:eastAsia="ar-SA"/>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Рестораны, кафе</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7</w:t>
            </w: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Культовые объекты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4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Calibri"/>
                <w:color w:val="000000"/>
                <w:sz w:val="22"/>
                <w:szCs w:val="22"/>
                <w:lang w:eastAsia="ar-SA"/>
              </w:rPr>
              <w:t>Общежития</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проживающихна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5</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Вокзалы всех видов транспорта</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пассажиров в час пикна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в двух смежных сменахна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Гостиницы</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Работающих + местна 1 машино-место</w:t>
            </w:r>
          </w:p>
          <w:p w:rsidR="001219C2" w:rsidRPr="00FB7DF5" w:rsidRDefault="001219C2" w:rsidP="008001D2">
            <w:pPr>
              <w:ind w:left="-56" w:right="48"/>
              <w:jc w:val="center"/>
              <w:rPr>
                <w:sz w:val="22"/>
                <w:szCs w:val="22"/>
              </w:rPr>
            </w:pP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1219C2" w:rsidRPr="00FB7DF5" w:rsidTr="000F44AB">
        <w:trPr>
          <w:cantSplit/>
          <w:trHeight w:val="391"/>
          <w:jc w:val="center"/>
        </w:trPr>
        <w:tc>
          <w:tcPr>
            <w:tcW w:w="341" w:type="pct"/>
            <w:tcBorders>
              <w:top w:val="single" w:sz="4" w:space="0" w:color="auto"/>
            </w:tcBorders>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Детские дома-интернаты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Зоопарки, зверинцы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Кладбища</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1 пост</w:t>
            </w:r>
          </w:p>
        </w:tc>
        <w:tc>
          <w:tcPr>
            <w:tcW w:w="654" w:type="pct"/>
          </w:tcPr>
          <w:p w:rsidR="005B65C4" w:rsidRPr="00FB7DF5" w:rsidRDefault="005B65C4" w:rsidP="008001D2">
            <w:pPr>
              <w:ind w:left="-56" w:right="48"/>
              <w:jc w:val="center"/>
              <w:rPr>
                <w:sz w:val="22"/>
                <w:szCs w:val="22"/>
              </w:rPr>
            </w:pPr>
            <w:r w:rsidRPr="00FB7DF5">
              <w:rPr>
                <w:rFonts w:eastAsia="Arial Unicode MS"/>
                <w:bCs/>
                <w:color w:val="000000"/>
                <w:sz w:val="22"/>
                <w:szCs w:val="22"/>
                <w:lang w:val="es-ES_tradnl"/>
              </w:rPr>
              <w:t>0,5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lang w:val="es-ES_tradnl"/>
              </w:rPr>
            </w:pPr>
            <w:r w:rsidRPr="00FB7DF5">
              <w:rPr>
                <w:color w:val="000000"/>
                <w:sz w:val="22"/>
                <w:szCs w:val="22"/>
              </w:rPr>
              <w:t>Технические этажи, технические помещения</w:t>
            </w:r>
          </w:p>
        </w:tc>
        <w:tc>
          <w:tcPr>
            <w:tcW w:w="887" w:type="pct"/>
          </w:tcPr>
          <w:p w:rsidR="005B65C4" w:rsidRPr="00FB7DF5" w:rsidRDefault="005B65C4" w:rsidP="008001D2">
            <w:pPr>
              <w:ind w:left="-56" w:right="48"/>
              <w:jc w:val="center"/>
              <w:rPr>
                <w:rFonts w:eastAsia="Arial Unicode MS"/>
                <w:color w:val="000000"/>
                <w:sz w:val="22"/>
                <w:szCs w:val="22"/>
                <w:lang w:val="es-ES_tradnl"/>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6</w:t>
            </w:r>
          </w:p>
        </w:tc>
        <w:tc>
          <w:tcPr>
            <w:tcW w:w="4659" w:type="pct"/>
            <w:gridSpan w:val="5"/>
          </w:tcPr>
          <w:p w:rsidR="005B65C4" w:rsidRPr="00FB7DF5" w:rsidRDefault="005B65C4" w:rsidP="008001D2">
            <w:pPr>
              <w:ind w:left="-56" w:right="19" w:firstLine="1"/>
              <w:jc w:val="center"/>
              <w:rPr>
                <w:b/>
                <w:sz w:val="22"/>
                <w:szCs w:val="22"/>
              </w:rPr>
            </w:pPr>
            <w:r w:rsidRPr="00FB7DF5">
              <w:rPr>
                <w:b/>
                <w:szCs w:val="22"/>
              </w:rPr>
              <w:t>Рекреационные территории и объекты отдыха</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sz w:val="22"/>
                <w:szCs w:val="22"/>
              </w:rPr>
              <w:t>Пляжи и парки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Лесопарки и заповедники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12</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Береговые базы маломерного флота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Санатории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bookmarkEnd w:id="18"/>
      <w:bookmarkEnd w:id="19"/>
      <w:bookmarkEnd w:id="20"/>
    </w:tbl>
    <w:p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4096" w:rsidRDefault="00514096" w:rsidP="00BB7348">
      <w:r>
        <w:separator/>
      </w:r>
    </w:p>
  </w:endnote>
  <w:endnote w:type="continuationSeparator" w:id="1">
    <w:p w:rsidR="00514096" w:rsidRDefault="00514096"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A45" w:rsidRDefault="00376A45" w:rsidP="00F00669">
    <w:pPr>
      <w:pStyle w:val="af"/>
    </w:pPr>
  </w:p>
  <w:p w:rsidR="00376A45" w:rsidRPr="00F00669" w:rsidRDefault="00376A45" w:rsidP="00F0066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4096" w:rsidRDefault="00514096" w:rsidP="00BB7348">
      <w:r>
        <w:separator/>
      </w:r>
    </w:p>
  </w:footnote>
  <w:footnote w:type="continuationSeparator" w:id="1">
    <w:p w:rsidR="00514096" w:rsidRDefault="00514096" w:rsidP="00BB73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7"/>
      <w:docPartObj>
        <w:docPartGallery w:val="Page Numbers (Top of Page)"/>
        <w:docPartUnique/>
      </w:docPartObj>
    </w:sdtPr>
    <w:sdtContent>
      <w:p w:rsidR="00376A45" w:rsidRDefault="00376A45">
        <w:pPr>
          <w:pStyle w:val="ad"/>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3A776A" w:rsidRPr="003A776A">
          <w:rPr>
            <w:rFonts w:ascii="Times New Roman" w:hAnsi="Times New Roman" w:cs="Times New Roman"/>
            <w:noProof/>
            <w:lang w:val="ru-RU"/>
          </w:rPr>
          <w:t>2</w:t>
        </w:r>
        <w:r w:rsidRPr="00CA4E64">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A45" w:rsidRDefault="00376A45">
    <w:pPr>
      <w:pStyle w:val="ad"/>
      <w:jc w:val="center"/>
    </w:pPr>
  </w:p>
  <w:p w:rsidR="00376A45" w:rsidRDefault="00376A45">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8"/>
      <w:docPartObj>
        <w:docPartGallery w:val="Page Numbers (Top of Page)"/>
        <w:docPartUnique/>
      </w:docPartObj>
    </w:sdtPr>
    <w:sdtContent>
      <w:p w:rsidR="00376A45" w:rsidRDefault="00376A45">
        <w:pPr>
          <w:pStyle w:val="ad"/>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3A776A" w:rsidRPr="003A776A">
          <w:rPr>
            <w:rFonts w:ascii="Times New Roman" w:hAnsi="Times New Roman" w:cs="Times New Roman"/>
            <w:noProof/>
            <w:lang w:val="ru-RU"/>
          </w:rPr>
          <w:t>32</w:t>
        </w:r>
        <w:r w:rsidRPr="00CA4E64">
          <w:rPr>
            <w:rFonts w:ascii="Times New Roman" w:hAnsi="Times New Roman" w:cs="Times New Roman"/>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A45" w:rsidRPr="0010196E" w:rsidRDefault="00376A45">
    <w:pPr>
      <w:pStyle w:val="ad"/>
      <w:jc w:val="center"/>
      <w:rPr>
        <w:lang w:val="ru-RU"/>
      </w:rPr>
    </w:pPr>
  </w:p>
  <w:p w:rsidR="00376A45" w:rsidRDefault="00376A45">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4">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5">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6">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7">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62E08CD"/>
    <w:multiLevelType w:val="hybridMultilevel"/>
    <w:tmpl w:val="9448010C"/>
    <w:lvl w:ilvl="0" w:tplc="584859BE">
      <w:start w:val="2"/>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2C904276"/>
    <w:multiLevelType w:val="hybridMultilevel"/>
    <w:tmpl w:val="F35EFD62"/>
    <w:lvl w:ilvl="0" w:tplc="8D520D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4">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7">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8">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9">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63F32115"/>
    <w:multiLevelType w:val="multilevel"/>
    <w:tmpl w:val="A5A667DA"/>
    <w:lvl w:ilvl="0">
      <w:start w:val="1"/>
      <w:numFmt w:val="none"/>
      <w:lvlText w:val=""/>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suff w:val="space"/>
      <w:lvlText w:val="%2.%3 "/>
      <w:lvlJc w:val="left"/>
      <w:pPr>
        <w:ind w:left="1224" w:hanging="504"/>
      </w:pPr>
      <w:rPr>
        <w:rFonts w:hint="default"/>
      </w:rPr>
    </w:lvl>
    <w:lvl w:ilvl="3">
      <w:start w:val="1"/>
      <w:numFmt w:val="decimal"/>
      <w:suff w:val="space"/>
      <w:lvlText w:val="%2.%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7"/>
  </w:num>
  <w:num w:numId="8">
    <w:abstractNumId w:val="8"/>
  </w:num>
  <w:num w:numId="9">
    <w:abstractNumId w:val="0"/>
  </w:num>
  <w:num w:numId="10">
    <w:abstractNumId w:val="16"/>
  </w:num>
  <w:num w:numId="11">
    <w:abstractNumId w:val="7"/>
  </w:num>
  <w:num w:numId="12">
    <w:abstractNumId w:val="14"/>
  </w:num>
  <w:num w:numId="13">
    <w:abstractNumId w:val="9"/>
  </w:num>
  <w:num w:numId="14">
    <w:abstractNumId w:val="21"/>
  </w:num>
  <w:num w:numId="15">
    <w:abstractNumId w:val="23"/>
  </w:num>
  <w:num w:numId="16">
    <w:abstractNumId w:val="19"/>
  </w:num>
  <w:num w:numId="17">
    <w:abstractNumId w:val="15"/>
  </w:num>
  <w:num w:numId="18">
    <w:abstractNumId w:val="6"/>
  </w:num>
  <w:num w:numId="19">
    <w:abstractNumId w:val="22"/>
  </w:num>
  <w:num w:numId="20">
    <w:abstractNumId w:val="18"/>
  </w:num>
  <w:num w:numId="21">
    <w:abstractNumId w:val="5"/>
  </w:num>
  <w:num w:numId="22">
    <w:abstractNumId w:val="13"/>
  </w:num>
  <w:num w:numId="23">
    <w:abstractNumId w:val="11"/>
  </w:num>
  <w:num w:numId="24">
    <w:abstractNumId w:val="20"/>
  </w:num>
  <w:num w:numId="25">
    <w:abstractNumId w:val="2"/>
  </w:num>
  <w:num w:numId="26">
    <w:abstractNumId w:val="10"/>
  </w:num>
  <w:num w:numId="27">
    <w:abstractNumId w:val="1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41B5"/>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44AB"/>
    <w:rsid w:val="000F546D"/>
    <w:rsid w:val="000F55AF"/>
    <w:rsid w:val="000F5E4F"/>
    <w:rsid w:val="000F5FB1"/>
    <w:rsid w:val="000F73F6"/>
    <w:rsid w:val="000F76D0"/>
    <w:rsid w:val="0010087C"/>
    <w:rsid w:val="0010196E"/>
    <w:rsid w:val="00101A06"/>
    <w:rsid w:val="001022B8"/>
    <w:rsid w:val="00102DD1"/>
    <w:rsid w:val="00104908"/>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350C"/>
    <w:rsid w:val="001241BD"/>
    <w:rsid w:val="00124ADC"/>
    <w:rsid w:val="00124ED4"/>
    <w:rsid w:val="001254F3"/>
    <w:rsid w:val="00125CCF"/>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07FC"/>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0D27"/>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6D7"/>
    <w:rsid w:val="002037D2"/>
    <w:rsid w:val="00204389"/>
    <w:rsid w:val="00204935"/>
    <w:rsid w:val="00204BBE"/>
    <w:rsid w:val="002052F5"/>
    <w:rsid w:val="002056C4"/>
    <w:rsid w:val="00205F06"/>
    <w:rsid w:val="002075E9"/>
    <w:rsid w:val="0020766C"/>
    <w:rsid w:val="002141B4"/>
    <w:rsid w:val="00214EB2"/>
    <w:rsid w:val="00216995"/>
    <w:rsid w:val="00216D57"/>
    <w:rsid w:val="00216E69"/>
    <w:rsid w:val="00220713"/>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1DB1"/>
    <w:rsid w:val="002E26B1"/>
    <w:rsid w:val="002E276F"/>
    <w:rsid w:val="002E2EE7"/>
    <w:rsid w:val="002E3540"/>
    <w:rsid w:val="002E3D10"/>
    <w:rsid w:val="002E44F1"/>
    <w:rsid w:val="002E4D4E"/>
    <w:rsid w:val="002E6AFD"/>
    <w:rsid w:val="002E7072"/>
    <w:rsid w:val="002E792A"/>
    <w:rsid w:val="002F0C88"/>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1CA"/>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2F82"/>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A45"/>
    <w:rsid w:val="00376B51"/>
    <w:rsid w:val="0038046D"/>
    <w:rsid w:val="00381312"/>
    <w:rsid w:val="003817AF"/>
    <w:rsid w:val="00381BA1"/>
    <w:rsid w:val="003821C4"/>
    <w:rsid w:val="003821F7"/>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A776A"/>
    <w:rsid w:val="003B06B5"/>
    <w:rsid w:val="003B2451"/>
    <w:rsid w:val="003B362A"/>
    <w:rsid w:val="003B37E5"/>
    <w:rsid w:val="003B6A76"/>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4A40"/>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534"/>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164D"/>
    <w:rsid w:val="004E3A4B"/>
    <w:rsid w:val="004E3B57"/>
    <w:rsid w:val="004E61F9"/>
    <w:rsid w:val="004E6A35"/>
    <w:rsid w:val="004E7EF2"/>
    <w:rsid w:val="004F03A9"/>
    <w:rsid w:val="004F0B69"/>
    <w:rsid w:val="004F2210"/>
    <w:rsid w:val="004F3530"/>
    <w:rsid w:val="004F449D"/>
    <w:rsid w:val="004F5D5A"/>
    <w:rsid w:val="004F6F49"/>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4096"/>
    <w:rsid w:val="005158E3"/>
    <w:rsid w:val="00515B8D"/>
    <w:rsid w:val="0051643F"/>
    <w:rsid w:val="005166D2"/>
    <w:rsid w:val="00517596"/>
    <w:rsid w:val="005209D6"/>
    <w:rsid w:val="0052102F"/>
    <w:rsid w:val="00523528"/>
    <w:rsid w:val="00523D89"/>
    <w:rsid w:val="00523F0F"/>
    <w:rsid w:val="005255F4"/>
    <w:rsid w:val="0052576E"/>
    <w:rsid w:val="00525B15"/>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37ED"/>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1D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C3D"/>
    <w:rsid w:val="006A3FE6"/>
    <w:rsid w:val="006A4D6F"/>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6CED"/>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229"/>
    <w:rsid w:val="00706748"/>
    <w:rsid w:val="0070788B"/>
    <w:rsid w:val="00707A4F"/>
    <w:rsid w:val="00710259"/>
    <w:rsid w:val="007112DF"/>
    <w:rsid w:val="007124FB"/>
    <w:rsid w:val="00713733"/>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0FA3"/>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1D2"/>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57ADE"/>
    <w:rsid w:val="00A605A0"/>
    <w:rsid w:val="00A61314"/>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019D"/>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1E46"/>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29E3"/>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37EA5"/>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3AAC"/>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E4A"/>
    <w:rsid w:val="00FE54E2"/>
    <w:rsid w:val="00FE6243"/>
    <w:rsid w:val="00FE76AC"/>
    <w:rsid w:val="00FF1E5D"/>
    <w:rsid w:val="00FF1ED4"/>
    <w:rsid w:val="00FF4276"/>
    <w:rsid w:val="00FF470B"/>
    <w:rsid w:val="00FF490C"/>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uiPriority w:val="34"/>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Знак Знак22"/>
    <w:basedOn w:val="a0"/>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35"/>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6"/>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6"/>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6"/>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qFormat/>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 w:type="paragraph" w:customStyle="1" w:styleId="2f">
    <w:name w:val="Абзац списка2"/>
    <w:basedOn w:val="a0"/>
    <w:rsid w:val="00713733"/>
    <w:pPr>
      <w:ind w:left="720"/>
    </w:pPr>
  </w:style>
</w:styles>
</file>

<file path=word/webSettings.xml><?xml version="1.0" encoding="utf-8"?>
<w:webSettings xmlns:r="http://schemas.openxmlformats.org/officeDocument/2006/relationships" xmlns:w="http://schemas.openxmlformats.org/wordprocessingml/2006/main">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17798587">
      <w:bodyDiv w:val="1"/>
      <w:marLeft w:val="0"/>
      <w:marRight w:val="0"/>
      <w:marTop w:val="0"/>
      <w:marBottom w:val="0"/>
      <w:divBdr>
        <w:top w:val="none" w:sz="0" w:space="0" w:color="auto"/>
        <w:left w:val="none" w:sz="0" w:space="0" w:color="auto"/>
        <w:bottom w:val="none" w:sz="0" w:space="0" w:color="auto"/>
        <w:right w:val="none" w:sz="0" w:space="0" w:color="auto"/>
      </w:divBdr>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ru.wikipedia.org/w/index.php?title=%D0%90%D0%BC%D0%BE%D1%81%D0%BE%D0%B2%D1%81%D0%BA%D0%B8%D0%B9_%D1%81%D0%B5%D0%BB%D1%8C%D1%81%D0%BE%D0%B2%D0%B5%D1%82&amp;action=edit&amp;redlink=1" TargetMode="Externa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pedia.org/w/index.php?title=%D0%92%D1%8B%D1%81%D0%BE%D0%BA%D1%81%D0%BA%D0%B8%D0%B9_%D1%81%D0%B5%D0%BB%D1%8C%D1%81%D0%BE%D0%B2%D0%B5%D1%82&amp;action=edit&amp;redlink=1" TargetMode="External"/><Relationship Id="rId17" Type="http://schemas.openxmlformats.org/officeDocument/2006/relationships/hyperlink" Target="http://www.consultant.ru/document/cons_doc_LAW_51040/2ce3b4c2e314b31833138ad26a48ec33f57545af/"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ndex.php?title=%D0%9D%D0%B8%D0%B6%D0%BD%D0%B5%D1%80%D0%B5%D1%83%D1%82%D1%87%D0%B0%D0%BD%D1%81%D0%BA%D0%B8%D0%B9_%D1%81%D0%B5%D0%BB%D1%8C%D1%81%D0%BE%D0%B2%D0%B5%D1%82&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1EF5-4050-494E-94DA-8C812377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43</Pages>
  <Words>11386</Words>
  <Characters>64904</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Толщинов</cp:lastModifiedBy>
  <cp:revision>44</cp:revision>
  <cp:lastPrinted>2021-04-27T07:51:00Z</cp:lastPrinted>
  <dcterms:created xsi:type="dcterms:W3CDTF">2021-05-28T09:55:00Z</dcterms:created>
  <dcterms:modified xsi:type="dcterms:W3CDTF">2023-12-25T07:40:00Z</dcterms:modified>
</cp:coreProperties>
</file>